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997A1">
      <w:pPr>
        <w:pStyle w:val="6"/>
        <w:rPr>
          <w:sz w:val="48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  <w:bookmarkStart w:id="0" w:name="_GoBack"/>
      <w:bookmarkEnd w:id="0"/>
    </w:p>
    <w:p w14:paraId="0292F1BD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9B3413">
                            <w:pPr>
                              <w:spacing w:before="109"/>
                              <w:ind w:left="2" w:right="3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Outline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mJwxtQAAAAFAQAADwAA&#10;AAAAAAABACAAAAAiAAAAZHJzL2Rvd25yZXYueG1sUEsBAhQAFAAAAAgAh07iQDrghEXhAQAA1wMA&#10;AA4AAAAAAAAAAQAgAAAAIwEAAGRycy9lMm9Eb2MueG1sUEsFBgAAAAAGAAYAWQEAAHYFAAAA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4E9B3413">
                      <w:pPr>
                        <w:spacing w:before="109"/>
                        <w:ind w:left="2" w:right="3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Outline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93725F0">
      <w:pPr>
        <w:pStyle w:val="8"/>
        <w:numPr>
          <w:ilvl w:val="0"/>
          <w:numId w:val="1"/>
        </w:numPr>
        <w:tabs>
          <w:tab w:val="left" w:pos="1675"/>
        </w:tabs>
        <w:spacing w:before="274" w:after="0" w:line="240" w:lineRule="auto"/>
        <w:ind w:left="1675" w:right="0" w:hanging="811"/>
        <w:jc w:val="left"/>
        <w:rPr>
          <w:sz w:val="48"/>
        </w:rPr>
      </w:pPr>
      <w:r>
        <w:rPr>
          <w:spacing w:val="-5"/>
          <w:sz w:val="48"/>
        </w:rPr>
        <w:t>Arm</w:t>
      </w:r>
    </w:p>
    <w:p w14:paraId="1E22486F">
      <w:pPr>
        <w:pStyle w:val="8"/>
        <w:numPr>
          <w:ilvl w:val="1"/>
          <w:numId w:val="1"/>
        </w:numPr>
        <w:tabs>
          <w:tab w:val="left" w:pos="2304"/>
        </w:tabs>
        <w:spacing w:before="140" w:after="0" w:line="240" w:lineRule="auto"/>
        <w:ind w:left="2304" w:right="0" w:hanging="809"/>
        <w:jc w:val="left"/>
        <w:rPr>
          <w:sz w:val="48"/>
        </w:rPr>
      </w:pPr>
      <w:r>
        <w:rPr>
          <w:sz w:val="48"/>
        </w:rPr>
        <w:t>Anterior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Compartment</w:t>
      </w:r>
    </w:p>
    <w:p w14:paraId="08509805">
      <w:pPr>
        <w:pStyle w:val="8"/>
        <w:numPr>
          <w:ilvl w:val="1"/>
          <w:numId w:val="1"/>
        </w:numPr>
        <w:tabs>
          <w:tab w:val="left" w:pos="2304"/>
        </w:tabs>
        <w:spacing w:before="139" w:after="0" w:line="240" w:lineRule="auto"/>
        <w:ind w:left="2304" w:right="0" w:hanging="809"/>
        <w:jc w:val="left"/>
        <w:rPr>
          <w:sz w:val="48"/>
        </w:rPr>
      </w:pPr>
      <w:r>
        <w:rPr>
          <w:sz w:val="48"/>
        </w:rPr>
        <w:t>Posterior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Compartment</w:t>
      </w:r>
    </w:p>
    <w:p w14:paraId="49C7B4CD">
      <w:pPr>
        <w:pStyle w:val="8"/>
        <w:numPr>
          <w:ilvl w:val="0"/>
          <w:numId w:val="1"/>
        </w:numPr>
        <w:tabs>
          <w:tab w:val="left" w:pos="1675"/>
        </w:tabs>
        <w:spacing w:before="140" w:after="0" w:line="240" w:lineRule="auto"/>
        <w:ind w:left="1675" w:right="0" w:hanging="811"/>
        <w:jc w:val="left"/>
        <w:rPr>
          <w:sz w:val="48"/>
        </w:rPr>
      </w:pPr>
      <w:r>
        <w:rPr>
          <w:sz w:val="48"/>
        </w:rPr>
        <w:t>Cubital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Fossa</w:t>
      </w:r>
    </w:p>
    <w:p w14:paraId="06F88000">
      <w:pPr>
        <w:pStyle w:val="8"/>
        <w:numPr>
          <w:ilvl w:val="0"/>
          <w:numId w:val="1"/>
        </w:numPr>
        <w:tabs>
          <w:tab w:val="left" w:pos="1675"/>
        </w:tabs>
        <w:spacing w:before="139" w:after="0" w:line="240" w:lineRule="auto"/>
        <w:ind w:left="1675" w:right="0" w:hanging="811"/>
        <w:jc w:val="left"/>
        <w:rPr>
          <w:sz w:val="48"/>
        </w:rPr>
      </w:pPr>
      <w:r>
        <w:rPr>
          <w:sz w:val="48"/>
        </w:rPr>
        <w:t>Brachial</w:t>
      </w:r>
      <w:r>
        <w:rPr>
          <w:spacing w:val="-29"/>
          <w:sz w:val="48"/>
        </w:rPr>
        <w:t xml:space="preserve"> </w:t>
      </w:r>
      <w:r>
        <w:rPr>
          <w:spacing w:val="-4"/>
          <w:sz w:val="48"/>
        </w:rPr>
        <w:t>Art.</w:t>
      </w:r>
    </w:p>
    <w:p w14:paraId="451EA7F4">
      <w:pPr>
        <w:pStyle w:val="8"/>
        <w:numPr>
          <w:ilvl w:val="0"/>
          <w:numId w:val="1"/>
        </w:numPr>
        <w:tabs>
          <w:tab w:val="left" w:pos="1675"/>
        </w:tabs>
        <w:spacing w:before="139" w:after="0" w:line="240" w:lineRule="auto"/>
        <w:ind w:left="1675" w:right="0" w:hanging="811"/>
        <w:jc w:val="left"/>
        <w:rPr>
          <w:sz w:val="48"/>
        </w:rPr>
      </w:pPr>
      <w:r>
        <w:rPr>
          <w:sz w:val="48"/>
        </w:rPr>
        <w:t>Periarticular</w:t>
      </w:r>
      <w:r>
        <w:rPr>
          <w:spacing w:val="-25"/>
          <w:sz w:val="48"/>
        </w:rPr>
        <w:t xml:space="preserve"> </w:t>
      </w:r>
      <w:r>
        <w:rPr>
          <w:sz w:val="48"/>
        </w:rPr>
        <w:t>Arterial</w:t>
      </w:r>
      <w:r>
        <w:rPr>
          <w:spacing w:val="-30"/>
          <w:sz w:val="48"/>
        </w:rPr>
        <w:t xml:space="preserve"> </w:t>
      </w:r>
      <w:r>
        <w:rPr>
          <w:sz w:val="48"/>
        </w:rPr>
        <w:t>Anastomoses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 xml:space="preserve">Elbow </w:t>
      </w:r>
      <w:r>
        <w:rPr>
          <w:spacing w:val="-2"/>
          <w:sz w:val="48"/>
        </w:rPr>
        <w:t>Region</w:t>
      </w:r>
    </w:p>
    <w:p w14:paraId="6D2CC772">
      <w:pPr>
        <w:pStyle w:val="8"/>
        <w:numPr>
          <w:ilvl w:val="0"/>
          <w:numId w:val="1"/>
        </w:numPr>
        <w:tabs>
          <w:tab w:val="left" w:pos="1675"/>
        </w:tabs>
        <w:spacing w:before="140" w:after="0" w:line="240" w:lineRule="auto"/>
        <w:ind w:left="1675" w:right="0" w:hanging="811"/>
        <w:jc w:val="left"/>
        <w:rPr>
          <w:sz w:val="48"/>
        </w:rPr>
      </w:pPr>
      <w:r>
        <w:rPr>
          <w:sz w:val="48"/>
        </w:rPr>
        <w:t>Veins</w:t>
      </w:r>
      <w:r>
        <w:rPr>
          <w:spacing w:val="-24"/>
          <w:sz w:val="48"/>
        </w:rPr>
        <w:t xml:space="preserve"> </w:t>
      </w:r>
      <w:r>
        <w:rPr>
          <w:sz w:val="48"/>
        </w:rPr>
        <w:t>of</w:t>
      </w:r>
      <w:r>
        <w:rPr>
          <w:spacing w:val="-33"/>
          <w:sz w:val="48"/>
        </w:rPr>
        <w:t xml:space="preserve"> </w:t>
      </w:r>
      <w:r>
        <w:rPr>
          <w:spacing w:val="-5"/>
          <w:sz w:val="48"/>
        </w:rPr>
        <w:t>Arm</w:t>
      </w:r>
    </w:p>
    <w:p w14:paraId="54E72754">
      <w:pPr>
        <w:pStyle w:val="8"/>
        <w:numPr>
          <w:ilvl w:val="0"/>
          <w:numId w:val="1"/>
        </w:numPr>
        <w:tabs>
          <w:tab w:val="left" w:pos="1675"/>
        </w:tabs>
        <w:spacing w:before="139" w:after="0" w:line="240" w:lineRule="auto"/>
        <w:ind w:left="1675" w:right="0" w:hanging="811"/>
        <w:jc w:val="left"/>
        <w:rPr>
          <w:sz w:val="48"/>
        </w:rPr>
      </w:pPr>
      <w:r>
        <w:rPr>
          <w:sz w:val="48"/>
        </w:rPr>
        <w:t>Clinical</w:t>
      </w:r>
      <w:r>
        <w:rPr>
          <w:spacing w:val="-2"/>
          <w:sz w:val="48"/>
        </w:rPr>
        <w:t xml:space="preserve"> Correlation</w:t>
      </w:r>
    </w:p>
    <w:p w14:paraId="6105D38E">
      <w:pPr>
        <w:pStyle w:val="8"/>
        <w:spacing w:after="0" w:line="240" w:lineRule="auto"/>
        <w:jc w:val="left"/>
        <w:rPr>
          <w:sz w:val="48"/>
        </w:rPr>
        <w:sectPr>
          <w:pgSz w:w="14400" w:h="10800" w:orient="landscape"/>
          <w:pgMar w:top="440" w:right="0" w:bottom="280" w:left="0" w:header="720" w:footer="720" w:gutter="0"/>
          <w:cols w:space="720" w:num="1"/>
        </w:sectPr>
      </w:pPr>
    </w:p>
    <w:p w14:paraId="5EE445E5">
      <w:pPr>
        <w:pStyle w:val="6"/>
        <w:spacing w:before="194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0</wp:posOffset>
                </wp:positionV>
                <wp:extent cx="4648200" cy="68580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6858000"/>
                          <a:chOff x="0" y="0"/>
                          <a:chExt cx="4648200" cy="685800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UL region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4495800" cy="670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6200" y="5006340"/>
                            <a:ext cx="289560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0" h="1676400">
                                <a:moveTo>
                                  <a:pt x="289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0"/>
                                </a:lnTo>
                                <a:lnTo>
                                  <a:pt x="2895600" y="1676400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81200" y="761999"/>
                            <a:ext cx="1013460" cy="283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2839720">
                                <a:moveTo>
                                  <a:pt x="327660" y="2438400"/>
                                </a:moveTo>
                                <a:lnTo>
                                  <a:pt x="0" y="2438400"/>
                                </a:lnTo>
                                <a:lnTo>
                                  <a:pt x="0" y="2839212"/>
                                </a:lnTo>
                                <a:lnTo>
                                  <a:pt x="327660" y="2839212"/>
                                </a:lnTo>
                                <a:lnTo>
                                  <a:pt x="327660" y="2438400"/>
                                </a:lnTo>
                                <a:close/>
                              </a:path>
                              <a:path w="1013460" h="2839720">
                                <a:moveTo>
                                  <a:pt x="101346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400812"/>
                                </a:lnTo>
                                <a:lnTo>
                                  <a:pt x="1013460" y="400812"/>
                                </a:lnTo>
                                <a:lnTo>
                                  <a:pt x="1013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6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96439" y="2292095"/>
                            <a:ext cx="19050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368935">
                                <a:moveTo>
                                  <a:pt x="190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1905000" y="368808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96439" y="2292095"/>
                            <a:ext cx="19050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368935">
                                <a:moveTo>
                                  <a:pt x="0" y="368808"/>
                                </a:moveTo>
                                <a:lnTo>
                                  <a:pt x="1905000" y="368808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90600" y="4882896"/>
                            <a:ext cx="19050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368935">
                                <a:moveTo>
                                  <a:pt x="190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7"/>
                                </a:lnTo>
                                <a:lnTo>
                                  <a:pt x="1905000" y="368807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90600" y="4882896"/>
                            <a:ext cx="19050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368935">
                                <a:moveTo>
                                  <a:pt x="0" y="368807"/>
                                </a:moveTo>
                                <a:lnTo>
                                  <a:pt x="1905000" y="368807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807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UL region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6857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4pt;margin-top:0pt;height:540pt;width:366pt;mso-position-horizontal-relative:page;mso-position-vertical-relative:page;z-index:-251625472;mso-width-relative:page;mso-height-relative:page;" coordsize="4648200,6858000" o:gfxdata="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">
                <o:lock v:ext="edit" aspectratio="f"/>
                <v:shape id="Image 4" o:spid="_x0000_s1026" o:spt="75" alt="UL regions.jpg" type="#_x0000_t75" style="position:absolute;left:152400;top:0;height:6705600;width:4495800;" filled="f" o:preferrelative="t" stroked="f" coordsize="21600,21600" o:gfxdata="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kLx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f"/>
                </v:shape>
                <v:shape id="Graphic 5" o:spid="_x0000_s1026" o:spt="100" style="position:absolute;left:76200;top:5006340;height:1676400;width:2895600;" fillcolor="#FFFFFF" filled="t" stroked="f" coordsize="2895600,1676400" o:gfxdata="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2Et68AAAA&#10;2gAAAA8AAAAAAAAAAQAgAAAAIgAAAGRycy9kb3ducmV2LnhtbFBLAQIUABQAAAAIAIdO4kAzLwWe&#10;OwAAADkAAAAQAAAAAAAAAAEAIAAAAAsBAABkcnMvc2hhcGV4bWwueG1sUEsFBgAAAAAGAAYAWwEA&#10;ALUDAAAAAA==&#10;" path="m2895600,0l0,0,0,1676400,2895600,1676400,28956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" o:spid="_x0000_s1026" o:spt="100" style="position:absolute;left:1981200;top:761999;height:2839720;width:1013460;" fillcolor="#FFCC66" filled="t" stroked="f" coordsize="1013460,2839720" o:gfxdata="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3B3LsAAADa&#10;AAAADwAAAAAAAAABACAAAAAiAAAAZHJzL2Rvd25yZXYueG1sUEsBAhQAFAAAAAgAh07iQDMvBZ47&#10;AAAAOQAAABAAAAAAAAAAAQAgAAAACgEAAGRycy9zaGFwZXhtbC54bWxQSwUGAAAAAAYABgBbAQAA&#10;tAMAAAAA&#10;" path="m327660,2438400l0,2438400,0,2839212,327660,2839212,327660,2438400xem1013460,0l685800,0,685800,400812,1013460,400812,10134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7" o:spid="_x0000_s1026" o:spt="100" style="position:absolute;left:1996439;top:2292095;height:368935;width:1905000;" fillcolor="#FFFFFF" filled="t" stroked="f" coordsize="1905000,368935" o:gfxdata="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Gl274A&#10;AADaAAAADwAAAAAAAAABACAAAAAiAAAAZHJzL2Rvd25yZXYueG1sUEsBAhQAFAAAAAgAh07iQDMv&#10;BZ47AAAAOQAAABAAAAAAAAAAAQAgAAAADQEAAGRycy9zaGFwZXhtbC54bWxQSwUGAAAAAAYABgBb&#10;AQAAtwMAAAAA&#10;" path="m1905000,0l0,0,0,368808,1905000,368808,19050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" o:spid="_x0000_s1026" o:spt="100" style="position:absolute;left:1996439;top:2292095;height:368935;width:1905000;" filled="f" stroked="t" coordsize="1905000,368935" o:gfxdata="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VNtAugAAANoA&#10;AAAPAAAAAAAAAAEAIAAAACIAAABkcnMvZG93bnJldi54bWxQSwECFAAUAAAACACHTuJAMy8FnjsA&#10;AAA5AAAAEAAAAAAAAAABACAAAAAJAQAAZHJzL3NoYXBleG1sLnhtbFBLBQYAAAAABgAGAFsBAACz&#10;AwAAAAA=&#10;" path="m0,368808l1905000,368808,1905000,0,0,0,0,368808xe">
                  <v:fill on="f" focussize="0,0"/>
                  <v:stroke weight="0.71992125984252pt" color="#000000" joinstyle="round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990600;top:4882896;height:368935;width:1905000;" fillcolor="#FFFFFF" filled="t" stroked="f" coordsize="1905000,368935" o:gfxdata="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/KUMr4A&#10;AADaAAAADwAAAAAAAAABACAAAAAiAAAAZHJzL2Rvd25yZXYueG1sUEsBAhQAFAAAAAgAh07iQDMv&#10;BZ47AAAAOQAAABAAAAAAAAAAAQAgAAAADQEAAGRycy9zaGFwZXhtbC54bWxQSwUGAAAAAAYABgBb&#10;AQAAtwMAAAAA&#10;" path="m1905000,0l0,0,0,368807,1905000,368807,19050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990600;top:4882896;height:368935;width:1905000;" filled="f" stroked="t" coordsize="1905000,368935" o:gfxdata="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izbO/&#10;AAAA2wAAAA8AAAAAAAAAAQAgAAAAIgAAAGRycy9kb3ducmV2LnhtbFBLAQIUABQAAAAIAIdO4kAz&#10;LwWeOwAAADkAAAAQAAAAAAAAAAEAIAAAAA4BAABkcnMvc2hhcGV4bWwueG1sUEsFBgAAAAAGAAYA&#10;WwEAALgDAAAAAA==&#10;" path="m0,368807l1905000,368807,1905000,0,0,0,0,368807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11" o:spid="_x0000_s1026" o:spt="75" alt="UL regions.jpg" type="#_x0000_t75" style="position:absolute;left:0;top:0;height:6857998;width:4648200;" filled="f" o:preferrelative="t" stroked="f" coordsize="21600,21600" o:gfxdata="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w+N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</v:group>
            </w:pict>
          </mc:Fallback>
        </mc:AlternateContent>
      </w:r>
    </w:p>
    <w:p w14:paraId="30908FCC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10200" cy="563880"/>
                <wp:effectExtent l="9525" t="0" r="0" b="7620"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2EFEE8">
                            <w:pPr>
                              <w:spacing w:before="109"/>
                              <w:ind w:left="0" w:right="1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5"/>
                                <w:sz w:val="58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44.4pt;width:426pt;" filled="f" stroked="t" coordsize="21600,21600" o:gfxdata="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8ZmZvUAAAABAEAAA8A&#10;AAAAAAAAAQAgAAAAIgAAAGRycy9kb3ducmV2LnhtbFBLAQIUABQAAAAIAIdO4kDOEiSD4gEAANkD&#10;AAAOAAAAAAAAAAEAIAAAACMBAABkcnMvZTJvRG9jLnhtbFBLBQYAAAAABgAGAFkBAAB3BQAA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52EFEE8">
                      <w:pPr>
                        <w:spacing w:before="109"/>
                        <w:ind w:left="0" w:right="1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5"/>
                          <w:sz w:val="58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24601CE">
      <w:pPr>
        <w:pStyle w:val="8"/>
        <w:numPr>
          <w:ilvl w:val="0"/>
          <w:numId w:val="2"/>
        </w:numPr>
        <w:tabs>
          <w:tab w:val="left" w:pos="1164"/>
        </w:tabs>
        <w:spacing w:before="215" w:after="0" w:line="225" w:lineRule="auto"/>
        <w:ind w:left="1164" w:right="7976" w:hanging="54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5092700</wp:posOffset>
                </wp:positionH>
                <wp:positionV relativeFrom="paragraph">
                  <wp:posOffset>-496570</wp:posOffset>
                </wp:positionV>
                <wp:extent cx="3793490" cy="483489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4834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F911E">
                            <w:pPr>
                              <w:tabs>
                                <w:tab w:val="left" w:pos="2162"/>
                              </w:tabs>
                              <w:spacing w:before="45" w:line="165" w:lineRule="auto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-18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Deltoid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position w:val="-18"/>
                                <w:sz w:val="40"/>
                              </w:rPr>
                              <w:t>1</w:t>
                            </w:r>
                          </w:p>
                          <w:p w14:paraId="5B7A681E">
                            <w:pPr>
                              <w:tabs>
                                <w:tab w:val="left" w:pos="3405"/>
                                <w:tab w:val="left" w:pos="4389"/>
                              </w:tabs>
                              <w:spacing w:before="0" w:line="736" w:lineRule="exact"/>
                              <w:ind w:left="67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position w:val="36"/>
                                <w:sz w:val="40"/>
                              </w:rPr>
                              <w:t>region</w:t>
                            </w:r>
                            <w:r>
                              <w:rPr>
                                <w:rFonts w:ascii="Arial"/>
                                <w:b/>
                                <w:position w:val="36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position w:val="12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position w:val="12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Pectoral</w:t>
                            </w:r>
                          </w:p>
                          <w:p w14:paraId="1A8812BA">
                            <w:pPr>
                              <w:spacing w:before="20"/>
                              <w:ind w:left="0" w:right="178" w:firstLine="0"/>
                              <w:jc w:val="righ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region</w:t>
                            </w:r>
                          </w:p>
                          <w:p w14:paraId="6856D1BE">
                            <w:pPr>
                              <w:pStyle w:val="6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14:paraId="6063BEBF">
                            <w:pPr>
                              <w:pStyle w:val="6"/>
                              <w:spacing w:before="430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14:paraId="399EDAA8">
                            <w:pPr>
                              <w:spacing w:before="0"/>
                              <w:ind w:left="2564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Anterior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  <w:p w14:paraId="7897FC5F">
                            <w:pPr>
                              <w:spacing w:before="297"/>
                              <w:ind w:left="0" w:right="124" w:firstLine="0"/>
                              <w:jc w:val="righ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Scapular</w:t>
                            </w:r>
                          </w:p>
                          <w:p w14:paraId="205357EE">
                            <w:pPr>
                              <w:tabs>
                                <w:tab w:val="left" w:pos="3285"/>
                                <w:tab w:val="left" w:pos="4387"/>
                              </w:tabs>
                              <w:spacing w:before="20"/>
                              <w:ind w:left="2325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  <w:position w:val="-23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position w:val="-23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position w:val="-11"/>
                                <w:sz w:val="4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position w:val="-11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region</w:t>
                            </w:r>
                          </w:p>
                          <w:p w14:paraId="67287CA4">
                            <w:pPr>
                              <w:pStyle w:val="6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14:paraId="067778C2">
                            <w:pPr>
                              <w:pStyle w:val="6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14:paraId="7E47F635">
                            <w:pPr>
                              <w:pStyle w:val="6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14:paraId="1F2C2A02">
                            <w:pPr>
                              <w:pStyle w:val="6"/>
                              <w:spacing w:before="350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 w14:paraId="0162F362">
                            <w:pPr>
                              <w:spacing w:before="0"/>
                              <w:ind w:left="887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Posterior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401pt;margin-top:-39.1pt;height:380.7pt;width:298.7pt;mso-position-horizontal-relative:page;z-index:-251625472;mso-width-relative:page;mso-height-relative:page;" filled="f" stroked="f" coordsize="21600,21600" o:gfxdata="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nPIpLbAAAADAEAAA8AAAAAAAAAAQAgAAAAIgAAAGRycy9kb3ducmV2LnhtbFBLAQIUABQA&#10;AAAIAIdO4kASaftCtAEAAHc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07F911E">
                      <w:pPr>
                        <w:tabs>
                          <w:tab w:val="left" w:pos="2162"/>
                        </w:tabs>
                        <w:spacing w:before="45" w:line="165" w:lineRule="auto"/>
                        <w:ind w:left="0" w:right="0" w:firstLine="0"/>
                        <w:jc w:val="left"/>
                        <w:rPr>
                          <w:rFonts w:ascii="Arial"/>
                          <w:b/>
                          <w:position w:val="-18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Deltoid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0"/>
                          <w:position w:val="-18"/>
                          <w:sz w:val="40"/>
                        </w:rPr>
                        <w:t>1</w:t>
                      </w:r>
                    </w:p>
                    <w:p w14:paraId="5B7A681E">
                      <w:pPr>
                        <w:tabs>
                          <w:tab w:val="left" w:pos="3405"/>
                          <w:tab w:val="left" w:pos="4389"/>
                        </w:tabs>
                        <w:spacing w:before="0" w:line="736" w:lineRule="exact"/>
                        <w:ind w:left="67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position w:val="36"/>
                          <w:sz w:val="40"/>
                        </w:rPr>
                        <w:t>region</w:t>
                      </w:r>
                      <w:r>
                        <w:rPr>
                          <w:rFonts w:ascii="Arial"/>
                          <w:b/>
                          <w:position w:val="36"/>
                          <w:sz w:val="4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0"/>
                          <w:position w:val="12"/>
                          <w:sz w:val="4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position w:val="12"/>
                          <w:sz w:val="4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Pectoral</w:t>
                      </w:r>
                    </w:p>
                    <w:p w14:paraId="1A8812BA">
                      <w:pPr>
                        <w:spacing w:before="20"/>
                        <w:ind w:left="0" w:right="178" w:firstLine="0"/>
                        <w:jc w:val="righ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region</w:t>
                      </w:r>
                    </w:p>
                    <w:p w14:paraId="6856D1BE">
                      <w:pPr>
                        <w:pStyle w:val="6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14:paraId="6063BEBF">
                      <w:pPr>
                        <w:pStyle w:val="6"/>
                        <w:spacing w:before="430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14:paraId="399EDAA8">
                      <w:pPr>
                        <w:spacing w:before="0"/>
                        <w:ind w:left="2564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Anterior</w:t>
                      </w:r>
                      <w:r>
                        <w:rPr>
                          <w:rFonts w:ascii="Arial"/>
                          <w:b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view</w:t>
                      </w:r>
                    </w:p>
                    <w:p w14:paraId="7897FC5F">
                      <w:pPr>
                        <w:spacing w:before="297"/>
                        <w:ind w:left="0" w:right="124" w:firstLine="0"/>
                        <w:jc w:val="righ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Scapular</w:t>
                      </w:r>
                    </w:p>
                    <w:p w14:paraId="205357EE">
                      <w:pPr>
                        <w:tabs>
                          <w:tab w:val="left" w:pos="3285"/>
                          <w:tab w:val="left" w:pos="4387"/>
                        </w:tabs>
                        <w:spacing w:before="20"/>
                        <w:ind w:left="2325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10"/>
                          <w:position w:val="-23"/>
                          <w:sz w:val="4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position w:val="-23"/>
                          <w:sz w:val="4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0"/>
                          <w:position w:val="-11"/>
                          <w:sz w:val="4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position w:val="-11"/>
                          <w:sz w:val="4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region</w:t>
                      </w:r>
                    </w:p>
                    <w:p w14:paraId="67287CA4">
                      <w:pPr>
                        <w:pStyle w:val="6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14:paraId="067778C2">
                      <w:pPr>
                        <w:pStyle w:val="6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14:paraId="7E47F635">
                      <w:pPr>
                        <w:pStyle w:val="6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14:paraId="1F2C2A02">
                      <w:pPr>
                        <w:pStyle w:val="6"/>
                        <w:spacing w:before="350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 w14:paraId="0162F362">
                      <w:pPr>
                        <w:spacing w:before="0"/>
                        <w:ind w:left="887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Posterior</w:t>
                      </w:r>
                      <w:r>
                        <w:rPr>
                          <w:rFonts w:ascii="Arial"/>
                          <w:b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6226810</wp:posOffset>
                </wp:positionH>
                <wp:positionV relativeFrom="paragraph">
                  <wp:posOffset>352425</wp:posOffset>
                </wp:positionV>
                <wp:extent cx="327660" cy="40132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40132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6F0084">
                            <w:pPr>
                              <w:spacing w:before="80"/>
                              <w:ind w:left="139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490.3pt;margin-top:27.75pt;height:31.6pt;width:25.8pt;mso-position-horizontal-relative:page;z-index:251659264;mso-width-relative:page;mso-height-relative:page;" fillcolor="#66FFFF" filled="t" stroked="t" coordsize="21600,21600" o:gfxdata="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3aJ9r2AAAAAsBAAAPAAAAAAAAAAEAIAAAACIAAABkcnMvZG93bnJldi54bWxQSwECFAAUAAAA&#10;CACHTuJA/j7FCe4BAAAMBAAADgAAAAAAAAABACAAAAAnAQAAZHJzL2Uyb0RvYy54bWxQSwUGAAAA&#10;AAYABgBZAQAAhwUAAAAA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F6F0084">
                      <w:pPr>
                        <w:spacing w:before="80"/>
                        <w:ind w:left="139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w:t>Upper</w:t>
      </w:r>
      <w:r>
        <w:rPr>
          <w:spacing w:val="-12"/>
          <w:sz w:val="48"/>
        </w:rPr>
        <w:t xml:space="preserve"> </w:t>
      </w:r>
      <w:r>
        <w:rPr>
          <w:sz w:val="48"/>
        </w:rPr>
        <w:t>limb</w:t>
      </w:r>
      <w:r>
        <w:rPr>
          <w:spacing w:val="-12"/>
          <w:sz w:val="48"/>
        </w:rPr>
        <w:t xml:space="preserve"> </w:t>
      </w:r>
      <w:r>
        <w:rPr>
          <w:sz w:val="48"/>
        </w:rPr>
        <w:t>(UL)</w:t>
      </w:r>
      <w:r>
        <w:rPr>
          <w:spacing w:val="-13"/>
          <w:sz w:val="48"/>
        </w:rPr>
        <w:t xml:space="preserve"> </w:t>
      </w:r>
      <w:r>
        <w:rPr>
          <w:sz w:val="48"/>
        </w:rPr>
        <w:t>consists of 4 segments:</w:t>
      </w:r>
    </w:p>
    <w:p w14:paraId="2191B028">
      <w:pPr>
        <w:pStyle w:val="8"/>
        <w:numPr>
          <w:ilvl w:val="0"/>
          <w:numId w:val="3"/>
        </w:numPr>
        <w:tabs>
          <w:tab w:val="left" w:pos="1163"/>
        </w:tabs>
        <w:spacing w:before="87" w:after="0" w:line="240" w:lineRule="auto"/>
        <w:ind w:left="1163" w:right="0" w:hanging="539"/>
        <w:jc w:val="left"/>
        <w:rPr>
          <w:sz w:val="48"/>
        </w:rPr>
      </w:pPr>
      <w:r>
        <w:rPr>
          <w:spacing w:val="-2"/>
          <w:sz w:val="48"/>
        </w:rPr>
        <w:t>Shoulder</w:t>
      </w:r>
    </w:p>
    <w:p w14:paraId="22B90CF6">
      <w:pPr>
        <w:pStyle w:val="8"/>
        <w:numPr>
          <w:ilvl w:val="0"/>
          <w:numId w:val="3"/>
        </w:numPr>
        <w:tabs>
          <w:tab w:val="left" w:pos="1163"/>
        </w:tabs>
        <w:spacing w:before="82" w:after="0" w:line="240" w:lineRule="auto"/>
        <w:ind w:left="1163" w:right="0" w:hanging="539"/>
        <w:jc w:val="left"/>
        <w:rPr>
          <w:sz w:val="48"/>
        </w:rPr>
      </w:pPr>
      <w:r>
        <w:rPr>
          <w:spacing w:val="-5"/>
          <w:sz w:val="48"/>
        </w:rPr>
        <w:t>Arm</w:t>
      </w:r>
    </w:p>
    <w:p w14:paraId="6BB1E317">
      <w:pPr>
        <w:pStyle w:val="8"/>
        <w:numPr>
          <w:ilvl w:val="0"/>
          <w:numId w:val="3"/>
        </w:numPr>
        <w:tabs>
          <w:tab w:val="left" w:pos="1163"/>
        </w:tabs>
        <w:spacing w:before="82" w:after="0" w:line="240" w:lineRule="auto"/>
        <w:ind w:left="1163" w:right="0" w:hanging="539"/>
        <w:jc w:val="left"/>
        <w:rPr>
          <w:sz w:val="48"/>
        </w:rPr>
      </w:pPr>
      <w:r>
        <w:rPr>
          <w:spacing w:val="-2"/>
          <w:sz w:val="48"/>
        </w:rPr>
        <w:t>Forearm</w:t>
      </w:r>
    </w:p>
    <w:p w14:paraId="2823A2FB">
      <w:pPr>
        <w:pStyle w:val="8"/>
        <w:numPr>
          <w:ilvl w:val="0"/>
          <w:numId w:val="3"/>
        </w:numPr>
        <w:tabs>
          <w:tab w:val="left" w:pos="1163"/>
        </w:tabs>
        <w:spacing w:before="82" w:after="0" w:line="240" w:lineRule="auto"/>
        <w:ind w:left="1163" w:right="0" w:hanging="539"/>
        <w:jc w:val="left"/>
        <w:rPr>
          <w:sz w:val="48"/>
        </w:rPr>
      </w:pPr>
      <w:r>
        <w:rPr>
          <w:spacing w:val="-4"/>
          <w:sz w:val="48"/>
        </w:rPr>
        <w:t>Hand</w:t>
      </w:r>
    </w:p>
    <w:p w14:paraId="1DF8B235">
      <w:pPr>
        <w:pStyle w:val="6"/>
        <w:spacing w:before="163"/>
        <w:rPr>
          <w:sz w:val="48"/>
        </w:rPr>
      </w:pPr>
    </w:p>
    <w:p w14:paraId="329CBE06">
      <w:pPr>
        <w:pStyle w:val="2"/>
        <w:ind w:left="624" w:firstLine="0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7194550</wp:posOffset>
                </wp:positionH>
                <wp:positionV relativeFrom="paragraph">
                  <wp:posOffset>311785</wp:posOffset>
                </wp:positionV>
                <wp:extent cx="326390" cy="40132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401320"/>
                        </a:xfrm>
                        <a:prstGeom prst="rect">
                          <a:avLst/>
                        </a:prstGeom>
                        <a:solidFill>
                          <a:srgbClr val="80F883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5A7090">
                            <w:pPr>
                              <w:spacing w:before="80"/>
                              <w:ind w:left="138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566.5pt;margin-top:24.55pt;height:31.6pt;width:25.7pt;mso-position-horizontal-relative:page;z-index:251659264;mso-width-relative:page;mso-height-relative:page;" fillcolor="#80F883" filled="t" stroked="t" coordsize="21600,21600" o:gfxdata="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ABc59oAAAAMAQAADwAAAAAAAAABACAAAAAiAAAAZHJzL2Rvd25yZXYueG1sUEsBAhQA&#10;FAAAAAgAh07iQI0N9rrwAQAADAQAAA4AAAAAAAAAAQAgAAAAKQEAAGRycy9lMm9Eb2MueG1sUEsF&#10;BgAAAAAGAAYAWQEAAIsFAAAAAA=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7C5A7090">
                      <w:pPr>
                        <w:spacing w:before="80"/>
                        <w:ind w:left="138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C00000"/>
          <w:spacing w:val="-5"/>
          <w:u w:val="single" w:color="C00000"/>
        </w:rPr>
        <w:t>Arm</w:t>
      </w:r>
    </w:p>
    <w:p w14:paraId="6E6E9478">
      <w:pPr>
        <w:pStyle w:val="8"/>
        <w:numPr>
          <w:ilvl w:val="1"/>
          <w:numId w:val="3"/>
        </w:numPr>
        <w:tabs>
          <w:tab w:val="left" w:pos="1163"/>
        </w:tabs>
        <w:spacing w:before="82" w:after="0" w:line="240" w:lineRule="auto"/>
        <w:ind w:left="1163" w:right="0" w:hanging="539"/>
        <w:jc w:val="left"/>
        <w:rPr>
          <w:sz w:val="48"/>
        </w:rPr>
      </w:pPr>
      <w:r>
        <w:rPr>
          <w:sz w:val="48"/>
        </w:rPr>
        <w:t>1</w:t>
      </w:r>
      <w:r>
        <w:rPr>
          <w:position w:val="14"/>
          <w:sz w:val="32"/>
        </w:rPr>
        <w:t>st</w:t>
      </w:r>
      <w:r>
        <w:rPr>
          <w:spacing w:val="42"/>
          <w:position w:val="14"/>
          <w:sz w:val="32"/>
        </w:rPr>
        <w:t xml:space="preserve"> </w:t>
      </w:r>
      <w:r>
        <w:rPr>
          <w:sz w:val="48"/>
        </w:rPr>
        <w:t>segment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pacing w:val="-5"/>
          <w:sz w:val="48"/>
        </w:rPr>
        <w:t>UL.</w:t>
      </w:r>
    </w:p>
    <w:p w14:paraId="3D25FCC3">
      <w:pPr>
        <w:pStyle w:val="8"/>
        <w:numPr>
          <w:ilvl w:val="1"/>
          <w:numId w:val="3"/>
        </w:numPr>
        <w:tabs>
          <w:tab w:val="left" w:pos="1164"/>
        </w:tabs>
        <w:spacing w:before="109" w:after="0" w:line="225" w:lineRule="auto"/>
        <w:ind w:left="1164" w:right="7897" w:hanging="540"/>
        <w:jc w:val="left"/>
        <w:rPr>
          <w:sz w:val="48"/>
        </w:rPr>
      </w:pPr>
      <w:r>
        <w:rPr>
          <w:sz w:val="48"/>
        </w:rPr>
        <w:t>Extends</w:t>
      </w:r>
      <w:r>
        <w:rPr>
          <w:spacing w:val="-12"/>
          <w:sz w:val="48"/>
        </w:rPr>
        <w:t xml:space="preserve"> </w:t>
      </w:r>
      <w:r>
        <w:rPr>
          <w:sz w:val="48"/>
        </w:rPr>
        <w:t>from</w:t>
      </w:r>
      <w:r>
        <w:rPr>
          <w:spacing w:val="-17"/>
          <w:sz w:val="48"/>
        </w:rPr>
        <w:t xml:space="preserve"> </w:t>
      </w:r>
      <w:r>
        <w:rPr>
          <w:sz w:val="48"/>
        </w:rPr>
        <w:t>shoulder</w:t>
      </w:r>
      <w:r>
        <w:rPr>
          <w:spacing w:val="-10"/>
          <w:sz w:val="48"/>
        </w:rPr>
        <w:t xml:space="preserve"> </w:t>
      </w:r>
      <w:r>
        <w:rPr>
          <w:sz w:val="48"/>
        </w:rPr>
        <w:t xml:space="preserve">to </w:t>
      </w:r>
      <w:r>
        <w:rPr>
          <w:spacing w:val="-2"/>
          <w:sz w:val="48"/>
        </w:rPr>
        <w:t>elbow.</w:t>
      </w:r>
    </w:p>
    <w:p w14:paraId="456B63C3">
      <w:pPr>
        <w:pStyle w:val="8"/>
        <w:numPr>
          <w:ilvl w:val="1"/>
          <w:numId w:val="3"/>
        </w:numPr>
        <w:tabs>
          <w:tab w:val="left" w:pos="1163"/>
        </w:tabs>
        <w:spacing w:before="88" w:after="0" w:line="240" w:lineRule="auto"/>
        <w:ind w:left="1163" w:right="0" w:hanging="539"/>
        <w:jc w:val="left"/>
        <w:rPr>
          <w:sz w:val="48"/>
        </w:rPr>
      </w:pPr>
      <w:r>
        <w:rPr>
          <w:sz w:val="48"/>
        </w:rPr>
        <w:t>Consists</w:t>
      </w:r>
      <w:r>
        <w:rPr>
          <w:spacing w:val="-8"/>
          <w:sz w:val="48"/>
        </w:rPr>
        <w:t xml:space="preserve"> </w:t>
      </w:r>
      <w:r>
        <w:rPr>
          <w:spacing w:val="-5"/>
          <w:sz w:val="48"/>
        </w:rPr>
        <w:t>of:</w:t>
      </w:r>
    </w:p>
    <w:p w14:paraId="0FB911F9">
      <w:pPr>
        <w:pStyle w:val="8"/>
        <w:numPr>
          <w:ilvl w:val="0"/>
          <w:numId w:val="4"/>
        </w:numPr>
        <w:tabs>
          <w:tab w:val="left" w:pos="1163"/>
        </w:tabs>
        <w:spacing w:before="81" w:after="0" w:line="240" w:lineRule="auto"/>
        <w:ind w:left="1163" w:right="0" w:hanging="539"/>
        <w:jc w:val="left"/>
        <w:rPr>
          <w:sz w:val="48"/>
        </w:rPr>
      </w:pPr>
      <w:r>
        <w:rPr>
          <w:sz w:val="48"/>
        </w:rPr>
        <w:t>Anterior</w:t>
      </w:r>
      <w:r>
        <w:rPr>
          <w:spacing w:val="-3"/>
          <w:sz w:val="48"/>
        </w:rPr>
        <w:t xml:space="preserve"> </w:t>
      </w:r>
      <w:r>
        <w:rPr>
          <w:sz w:val="48"/>
        </w:rPr>
        <w:t>region of</w:t>
      </w:r>
      <w:r>
        <w:rPr>
          <w:spacing w:val="-3"/>
          <w:sz w:val="48"/>
        </w:rPr>
        <w:t xml:space="preserve"> </w:t>
      </w:r>
      <w:r>
        <w:rPr>
          <w:sz w:val="48"/>
        </w:rPr>
        <w:t>arm</w:t>
      </w:r>
      <w:r>
        <w:rPr>
          <w:spacing w:val="-1"/>
          <w:sz w:val="48"/>
        </w:rPr>
        <w:t xml:space="preserve"> </w:t>
      </w:r>
      <w:r>
        <w:rPr>
          <w:spacing w:val="-5"/>
          <w:sz w:val="48"/>
        </w:rPr>
        <w:t>(6)</w:t>
      </w:r>
    </w:p>
    <w:p w14:paraId="1F506A22">
      <w:pPr>
        <w:pStyle w:val="8"/>
        <w:numPr>
          <w:ilvl w:val="0"/>
          <w:numId w:val="4"/>
        </w:numPr>
        <w:tabs>
          <w:tab w:val="left" w:pos="1163"/>
        </w:tabs>
        <w:spacing w:before="82" w:after="0" w:line="240" w:lineRule="auto"/>
        <w:ind w:left="1163" w:right="0" w:hanging="539"/>
        <w:jc w:val="left"/>
        <w:rPr>
          <w:sz w:val="48"/>
        </w:rPr>
      </w:pPr>
      <w:r>
        <w:rPr>
          <w:sz w:val="48"/>
        </w:rPr>
        <w:t>Posterior</w:t>
      </w:r>
      <w:r>
        <w:rPr>
          <w:spacing w:val="-3"/>
          <w:sz w:val="48"/>
        </w:rPr>
        <w:t xml:space="preserve"> </w:t>
      </w:r>
      <w:r>
        <w:rPr>
          <w:sz w:val="48"/>
        </w:rPr>
        <w:t>region of</w:t>
      </w:r>
      <w:r>
        <w:rPr>
          <w:spacing w:val="-3"/>
          <w:sz w:val="48"/>
        </w:rPr>
        <w:t xml:space="preserve"> </w:t>
      </w:r>
      <w:r>
        <w:rPr>
          <w:sz w:val="48"/>
        </w:rPr>
        <w:t>arm</w:t>
      </w:r>
      <w:r>
        <w:rPr>
          <w:spacing w:val="-1"/>
          <w:sz w:val="48"/>
        </w:rPr>
        <w:t xml:space="preserve"> </w:t>
      </w:r>
      <w:r>
        <w:rPr>
          <w:spacing w:val="-5"/>
          <w:sz w:val="48"/>
        </w:rPr>
        <w:t>(7)</w:t>
      </w:r>
    </w:p>
    <w:p w14:paraId="4A0EDEC7">
      <w:pPr>
        <w:pStyle w:val="8"/>
        <w:spacing w:after="0" w:line="240" w:lineRule="auto"/>
        <w:jc w:val="left"/>
        <w:rPr>
          <w:sz w:val="48"/>
        </w:rPr>
        <w:sectPr>
          <w:pgSz w:w="14400" w:h="10800" w:orient="landscape"/>
          <w:pgMar w:top="0" w:right="0" w:bottom="0" w:left="0" w:header="720" w:footer="720" w:gutter="0"/>
          <w:cols w:space="720" w:num="1"/>
        </w:sectPr>
      </w:pPr>
    </w:p>
    <w:p w14:paraId="0F03704C">
      <w:pPr>
        <w:spacing w:before="303"/>
        <w:ind w:left="249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635</wp:posOffset>
                </wp:positionV>
                <wp:extent cx="4750435" cy="56388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435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A511EC">
                            <w:pPr>
                              <w:spacing w:before="108"/>
                              <w:ind w:left="3" w:right="0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Humerus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318pt;margin-top:0.05pt;height:44.4pt;width:374.05pt;mso-position-horizontal-relative:page;z-index:251661312;mso-width-relative:page;mso-height-relative:page;" filled="f" stroked="t" coordsize="21600,21600" o:gfxdata="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fLNgXWAAAACAEA&#10;AA8AAAAAAAAAAQAgAAAAIgAAAGRycy9kb3ducmV2LnhtbFBLAQIUABQAAAAIAIdO4kCALhyM4wEA&#10;ANkDAAAOAAAAAAAAAAEAIAAAACUBAABkcnMvZTJvRG9jLnhtbFBLBQYAAAAABgAGAFkBAAB6BQAA&#10;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2AA511EC">
                      <w:pPr>
                        <w:spacing w:before="108"/>
                        <w:ind w:left="3" w:right="0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Humerus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z w:val="40"/>
        </w:rPr>
        <w:t>Anatomical</w:t>
      </w:r>
      <w:r>
        <w:rPr>
          <w:rFonts w:ascii="Arial"/>
          <w:b/>
          <w:color w:val="0000FF"/>
          <w:spacing w:val="-10"/>
          <w:sz w:val="40"/>
        </w:rPr>
        <w:t xml:space="preserve"> </w:t>
      </w:r>
      <w:r>
        <w:rPr>
          <w:rFonts w:ascii="Arial"/>
          <w:b/>
          <w:color w:val="0000FF"/>
          <w:spacing w:val="-4"/>
          <w:sz w:val="40"/>
        </w:rPr>
        <w:t>neck</w:t>
      </w:r>
    </w:p>
    <w:p w14:paraId="6E9DE09B">
      <w:pPr>
        <w:pStyle w:val="6"/>
        <w:spacing w:before="4"/>
        <w:rPr>
          <w:rFonts w:ascii="Arial"/>
          <w:b/>
          <w:sz w:val="19"/>
        </w:rPr>
      </w:pPr>
    </w:p>
    <w:p w14:paraId="29778B14">
      <w:pPr>
        <w:pStyle w:val="6"/>
        <w:spacing w:after="0"/>
        <w:rPr>
          <w:rFonts w:ascii="Arial"/>
          <w:b/>
          <w:sz w:val="19"/>
        </w:rPr>
        <w:sectPr>
          <w:pgSz w:w="14400" w:h="10800" w:orient="landscape"/>
          <w:pgMar w:top="320" w:right="0" w:bottom="0" w:left="0" w:header="720" w:footer="720" w:gutter="0"/>
          <w:cols w:space="720" w:num="1"/>
        </w:sectPr>
      </w:pPr>
    </w:p>
    <w:p w14:paraId="79F7F487">
      <w:pPr>
        <w:spacing w:before="88"/>
        <w:ind w:left="16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Greater</w:t>
      </w:r>
      <w:r>
        <w:rPr>
          <w:rFonts w:ascii="Arial"/>
          <w:b/>
          <w:color w:val="0000FF"/>
          <w:spacing w:val="-10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tubercle</w:t>
      </w:r>
    </w:p>
    <w:p w14:paraId="49DDEBFD">
      <w:pPr>
        <w:spacing w:before="329"/>
        <w:ind w:left="0" w:right="281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Intertubercular</w:t>
      </w:r>
    </w:p>
    <w:p w14:paraId="3FD28D66">
      <w:pPr>
        <w:spacing w:before="20"/>
        <w:ind w:left="0" w:right="281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groove</w:t>
      </w:r>
    </w:p>
    <w:p w14:paraId="21964C62">
      <w:pPr>
        <w:spacing w:before="186" w:line="630" w:lineRule="atLeast"/>
        <w:ind w:left="823" w:right="303" w:firstLine="262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4"/>
          <w:sz w:val="40"/>
        </w:rPr>
        <w:t xml:space="preserve">Head </w:t>
      </w:r>
      <w:r>
        <w:rPr>
          <w:rFonts w:ascii="Arial"/>
          <w:b/>
          <w:color w:val="0000FF"/>
          <w:spacing w:val="-2"/>
          <w:sz w:val="40"/>
        </w:rPr>
        <w:t>Lesser</w:t>
      </w:r>
    </w:p>
    <w:p w14:paraId="2F3D939F">
      <w:pPr>
        <w:spacing w:before="20"/>
        <w:ind w:left="82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-833755</wp:posOffset>
                </wp:positionV>
                <wp:extent cx="4762500" cy="512381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5123815"/>
                          <a:chOff x="0" y="0"/>
                          <a:chExt cx="4762500" cy="512381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267" y="111252"/>
                            <a:ext cx="2727788" cy="5003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96696" y="4572"/>
                            <a:ext cx="2752725" cy="511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5114925">
                                <a:moveTo>
                                  <a:pt x="0" y="5114544"/>
                                </a:moveTo>
                                <a:lnTo>
                                  <a:pt x="2752344" y="5114544"/>
                                </a:lnTo>
                                <a:lnTo>
                                  <a:pt x="2752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45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494026" y="3321558"/>
                            <a:ext cx="894715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876935">
                                <a:moveTo>
                                  <a:pt x="40971" y="40214"/>
                                </a:moveTo>
                                <a:lnTo>
                                  <a:pt x="48524" y="67825"/>
                                </a:lnTo>
                                <a:lnTo>
                                  <a:pt x="873887" y="876681"/>
                                </a:lnTo>
                                <a:lnTo>
                                  <a:pt x="894206" y="855980"/>
                                </a:lnTo>
                                <a:lnTo>
                                  <a:pt x="68807" y="47209"/>
                                </a:lnTo>
                                <a:lnTo>
                                  <a:pt x="40971" y="40214"/>
                                </a:lnTo>
                                <a:close/>
                              </a:path>
                              <a:path w="894715" h="876935">
                                <a:moveTo>
                                  <a:pt x="0" y="0"/>
                                </a:moveTo>
                                <a:lnTo>
                                  <a:pt x="33020" y="120904"/>
                                </a:lnTo>
                                <a:lnTo>
                                  <a:pt x="35178" y="128651"/>
                                </a:lnTo>
                                <a:lnTo>
                                  <a:pt x="43179" y="133096"/>
                                </a:lnTo>
                                <a:lnTo>
                                  <a:pt x="50926" y="131064"/>
                                </a:lnTo>
                                <a:lnTo>
                                  <a:pt x="58547" y="128905"/>
                                </a:lnTo>
                                <a:lnTo>
                                  <a:pt x="63119" y="120904"/>
                                </a:lnTo>
                                <a:lnTo>
                                  <a:pt x="60959" y="113284"/>
                                </a:lnTo>
                                <a:lnTo>
                                  <a:pt x="48524" y="67825"/>
                                </a:lnTo>
                                <a:lnTo>
                                  <a:pt x="10287" y="30353"/>
                                </a:lnTo>
                                <a:lnTo>
                                  <a:pt x="30606" y="9779"/>
                                </a:lnTo>
                                <a:lnTo>
                                  <a:pt x="38831" y="9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94715" h="876935">
                                <a:moveTo>
                                  <a:pt x="30606" y="9779"/>
                                </a:moveTo>
                                <a:lnTo>
                                  <a:pt x="10287" y="30353"/>
                                </a:lnTo>
                                <a:lnTo>
                                  <a:pt x="48524" y="67825"/>
                                </a:lnTo>
                                <a:lnTo>
                                  <a:pt x="41052" y="40513"/>
                                </a:lnTo>
                                <a:lnTo>
                                  <a:pt x="40971" y="40214"/>
                                </a:lnTo>
                                <a:lnTo>
                                  <a:pt x="16891" y="34163"/>
                                </a:lnTo>
                                <a:lnTo>
                                  <a:pt x="34417" y="16256"/>
                                </a:lnTo>
                                <a:lnTo>
                                  <a:pt x="37217" y="16256"/>
                                </a:lnTo>
                                <a:lnTo>
                                  <a:pt x="30606" y="9779"/>
                                </a:lnTo>
                                <a:close/>
                              </a:path>
                              <a:path w="894715" h="876935">
                                <a:moveTo>
                                  <a:pt x="38831" y="9779"/>
                                </a:moveTo>
                                <a:lnTo>
                                  <a:pt x="30606" y="9779"/>
                                </a:lnTo>
                                <a:lnTo>
                                  <a:pt x="68807" y="47209"/>
                                </a:lnTo>
                                <a:lnTo>
                                  <a:pt x="114426" y="58674"/>
                                </a:lnTo>
                                <a:lnTo>
                                  <a:pt x="122174" y="60706"/>
                                </a:lnTo>
                                <a:lnTo>
                                  <a:pt x="130048" y="56007"/>
                                </a:lnTo>
                                <a:lnTo>
                                  <a:pt x="132079" y="48260"/>
                                </a:lnTo>
                                <a:lnTo>
                                  <a:pt x="133984" y="40513"/>
                                </a:lnTo>
                                <a:lnTo>
                                  <a:pt x="129285" y="32639"/>
                                </a:lnTo>
                                <a:lnTo>
                                  <a:pt x="121539" y="30607"/>
                                </a:lnTo>
                                <a:lnTo>
                                  <a:pt x="38831" y="9779"/>
                                </a:lnTo>
                                <a:close/>
                              </a:path>
                              <a:path w="894715" h="876935">
                                <a:moveTo>
                                  <a:pt x="37217" y="16256"/>
                                </a:moveTo>
                                <a:lnTo>
                                  <a:pt x="34417" y="16256"/>
                                </a:lnTo>
                                <a:lnTo>
                                  <a:pt x="40971" y="40214"/>
                                </a:lnTo>
                                <a:lnTo>
                                  <a:pt x="68807" y="47209"/>
                                </a:lnTo>
                                <a:lnTo>
                                  <a:pt x="37217" y="16256"/>
                                </a:lnTo>
                                <a:close/>
                              </a:path>
                              <a:path w="894715" h="876935">
                                <a:moveTo>
                                  <a:pt x="34417" y="16256"/>
                                </a:moveTo>
                                <a:lnTo>
                                  <a:pt x="16891" y="34163"/>
                                </a:lnTo>
                                <a:lnTo>
                                  <a:pt x="40971" y="40214"/>
                                </a:lnTo>
                                <a:lnTo>
                                  <a:pt x="34417" y="16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17576" y="1243583"/>
                            <a:ext cx="4345305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305" h="2278380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136"/>
                                </a:lnTo>
                                <a:lnTo>
                                  <a:pt x="990600" y="707136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  <a:path w="4345305" h="2278380">
                                <a:moveTo>
                                  <a:pt x="4344924" y="1877568"/>
                                </a:moveTo>
                                <a:lnTo>
                                  <a:pt x="3055620" y="1877568"/>
                                </a:lnTo>
                                <a:lnTo>
                                  <a:pt x="3055620" y="2278380"/>
                                </a:lnTo>
                                <a:lnTo>
                                  <a:pt x="4344924" y="2278380"/>
                                </a:lnTo>
                                <a:lnTo>
                                  <a:pt x="4344924" y="1877568"/>
                                </a:lnTo>
                                <a:close/>
                              </a:path>
                              <a:path w="4345305" h="2278380">
                                <a:moveTo>
                                  <a:pt x="4344924" y="286512"/>
                                </a:moveTo>
                                <a:lnTo>
                                  <a:pt x="2976372" y="286512"/>
                                </a:lnTo>
                                <a:lnTo>
                                  <a:pt x="2976372" y="995172"/>
                                </a:lnTo>
                                <a:lnTo>
                                  <a:pt x="4344924" y="995172"/>
                                </a:lnTo>
                                <a:lnTo>
                                  <a:pt x="4344924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265932" y="3864864"/>
                            <a:ext cx="122110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646430">
                                <a:moveTo>
                                  <a:pt x="1220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lnTo>
                                  <a:pt x="1220724" y="646176"/>
                                </a:lnTo>
                                <a:lnTo>
                                  <a:pt x="1220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90118" y="2465450"/>
                            <a:ext cx="2935605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5605" h="869950">
                                <a:moveTo>
                                  <a:pt x="953516" y="405003"/>
                                </a:moveTo>
                                <a:lnTo>
                                  <a:pt x="941133" y="390779"/>
                                </a:lnTo>
                                <a:lnTo>
                                  <a:pt x="889762" y="331724"/>
                                </a:lnTo>
                                <a:lnTo>
                                  <a:pt x="878725" y="358432"/>
                                </a:lnTo>
                                <a:lnTo>
                                  <a:pt x="11176" y="0"/>
                                </a:lnTo>
                                <a:lnTo>
                                  <a:pt x="0" y="26670"/>
                                </a:lnTo>
                                <a:lnTo>
                                  <a:pt x="867664" y="385229"/>
                                </a:lnTo>
                                <a:lnTo>
                                  <a:pt x="856615" y="411988"/>
                                </a:lnTo>
                                <a:lnTo>
                                  <a:pt x="953516" y="405003"/>
                                </a:lnTo>
                                <a:close/>
                              </a:path>
                              <a:path w="2935605" h="869950">
                                <a:moveTo>
                                  <a:pt x="2935605" y="842772"/>
                                </a:moveTo>
                                <a:lnTo>
                                  <a:pt x="1889785" y="413918"/>
                                </a:lnTo>
                                <a:lnTo>
                                  <a:pt x="1892033" y="408432"/>
                                </a:lnTo>
                                <a:lnTo>
                                  <a:pt x="1900809" y="387096"/>
                                </a:lnTo>
                                <a:lnTo>
                                  <a:pt x="1803908" y="394335"/>
                                </a:lnTo>
                                <a:lnTo>
                                  <a:pt x="1867789" y="467487"/>
                                </a:lnTo>
                                <a:lnTo>
                                  <a:pt x="1878774" y="440728"/>
                                </a:lnTo>
                                <a:lnTo>
                                  <a:pt x="2924683" y="869442"/>
                                </a:lnTo>
                                <a:lnTo>
                                  <a:pt x="2935605" y="842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2859023"/>
                            <a:ext cx="100901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1016635">
                                <a:moveTo>
                                  <a:pt x="1008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507"/>
                                </a:lnTo>
                                <a:lnTo>
                                  <a:pt x="1008888" y="1016507"/>
                                </a:lnTo>
                                <a:lnTo>
                                  <a:pt x="1008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94026" y="1856867"/>
                            <a:ext cx="998219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22300">
                                <a:moveTo>
                                  <a:pt x="51180" y="539369"/>
                                </a:moveTo>
                                <a:lnTo>
                                  <a:pt x="0" y="621919"/>
                                </a:lnTo>
                                <a:lnTo>
                                  <a:pt x="96774" y="613410"/>
                                </a:lnTo>
                                <a:lnTo>
                                  <a:pt x="86216" y="596265"/>
                                </a:lnTo>
                                <a:lnTo>
                                  <a:pt x="69215" y="596265"/>
                                </a:lnTo>
                                <a:lnTo>
                                  <a:pt x="54101" y="571627"/>
                                </a:lnTo>
                                <a:lnTo>
                                  <a:pt x="66388" y="564065"/>
                                </a:lnTo>
                                <a:lnTo>
                                  <a:pt x="51180" y="539369"/>
                                </a:lnTo>
                                <a:close/>
                              </a:path>
                              <a:path w="998219" h="622300">
                                <a:moveTo>
                                  <a:pt x="66388" y="564065"/>
                                </a:moveTo>
                                <a:lnTo>
                                  <a:pt x="54101" y="571627"/>
                                </a:lnTo>
                                <a:lnTo>
                                  <a:pt x="69215" y="596265"/>
                                </a:lnTo>
                                <a:lnTo>
                                  <a:pt x="81544" y="588678"/>
                                </a:lnTo>
                                <a:lnTo>
                                  <a:pt x="66388" y="564065"/>
                                </a:lnTo>
                                <a:close/>
                              </a:path>
                              <a:path w="998219" h="622300">
                                <a:moveTo>
                                  <a:pt x="81544" y="588678"/>
                                </a:moveTo>
                                <a:lnTo>
                                  <a:pt x="69215" y="596265"/>
                                </a:lnTo>
                                <a:lnTo>
                                  <a:pt x="86216" y="596265"/>
                                </a:lnTo>
                                <a:lnTo>
                                  <a:pt x="81544" y="588678"/>
                                </a:lnTo>
                                <a:close/>
                              </a:path>
                              <a:path w="998219" h="622300">
                                <a:moveTo>
                                  <a:pt x="982979" y="0"/>
                                </a:moveTo>
                                <a:lnTo>
                                  <a:pt x="66388" y="564065"/>
                                </a:lnTo>
                                <a:lnTo>
                                  <a:pt x="81544" y="588678"/>
                                </a:lnTo>
                                <a:lnTo>
                                  <a:pt x="998220" y="24637"/>
                                </a:lnTo>
                                <a:lnTo>
                                  <a:pt x="982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95706" y="1892680"/>
                            <a:ext cx="1062355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1648460">
                                <a:moveTo>
                                  <a:pt x="714235" y="1581289"/>
                                </a:moveTo>
                                <a:lnTo>
                                  <a:pt x="689394" y="1566799"/>
                                </a:lnTo>
                                <a:lnTo>
                                  <a:pt x="599059" y="1514094"/>
                                </a:lnTo>
                                <a:lnTo>
                                  <a:pt x="590169" y="1516380"/>
                                </a:lnTo>
                                <a:lnTo>
                                  <a:pt x="586232" y="1523365"/>
                                </a:lnTo>
                                <a:lnTo>
                                  <a:pt x="582168" y="1530223"/>
                                </a:lnTo>
                                <a:lnTo>
                                  <a:pt x="584454" y="1539113"/>
                                </a:lnTo>
                                <a:lnTo>
                                  <a:pt x="591439" y="1543050"/>
                                </a:lnTo>
                                <a:lnTo>
                                  <a:pt x="632129" y="1566799"/>
                                </a:lnTo>
                                <a:lnTo>
                                  <a:pt x="0" y="1566799"/>
                                </a:lnTo>
                                <a:lnTo>
                                  <a:pt x="0" y="1595755"/>
                                </a:lnTo>
                                <a:lnTo>
                                  <a:pt x="632142" y="1595755"/>
                                </a:lnTo>
                                <a:lnTo>
                                  <a:pt x="656971" y="1581289"/>
                                </a:lnTo>
                                <a:lnTo>
                                  <a:pt x="591439" y="1619504"/>
                                </a:lnTo>
                                <a:lnTo>
                                  <a:pt x="584454" y="1623441"/>
                                </a:lnTo>
                                <a:lnTo>
                                  <a:pt x="582168" y="1632331"/>
                                </a:lnTo>
                                <a:lnTo>
                                  <a:pt x="586232" y="1639189"/>
                                </a:lnTo>
                                <a:lnTo>
                                  <a:pt x="590169" y="1646174"/>
                                </a:lnTo>
                                <a:lnTo>
                                  <a:pt x="599059" y="1648460"/>
                                </a:lnTo>
                                <a:lnTo>
                                  <a:pt x="689394" y="1595755"/>
                                </a:lnTo>
                                <a:lnTo>
                                  <a:pt x="714235" y="1581289"/>
                                </a:lnTo>
                                <a:close/>
                              </a:path>
                              <a:path w="1062355" h="1648460">
                                <a:moveTo>
                                  <a:pt x="1062228" y="456565"/>
                                </a:moveTo>
                                <a:lnTo>
                                  <a:pt x="1046314" y="424434"/>
                                </a:lnTo>
                                <a:lnTo>
                                  <a:pt x="1019175" y="369570"/>
                                </a:lnTo>
                                <a:lnTo>
                                  <a:pt x="1001699" y="392633"/>
                                </a:lnTo>
                                <a:lnTo>
                                  <a:pt x="482727" y="0"/>
                                </a:lnTo>
                                <a:lnTo>
                                  <a:pt x="465201" y="23114"/>
                                </a:lnTo>
                                <a:lnTo>
                                  <a:pt x="984224" y="415683"/>
                                </a:lnTo>
                                <a:lnTo>
                                  <a:pt x="966724" y="438785"/>
                                </a:lnTo>
                                <a:lnTo>
                                  <a:pt x="1062228" y="45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pt;margin-top:-65.65pt;height:403.45pt;width:375pt;mso-position-horizontal-relative:page;z-index:-251624448;mso-width-relative:page;mso-height-relative:page;" coordsize="4762500,5123815" o:gfxdata="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">
                <o:lock v:ext="edit" aspectratio="f"/>
                <v:shape id="Image 18" o:spid="_x0000_s1026" o:spt="75" type="#_x0000_t75" style="position:absolute;left:1001267;top:111252;height:5003291;width:2727788;" filled="f" o:preferrelative="t" stroked="f" coordsize="21600,21600" o:gfxdata="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B5c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  <v:shape id="Graphic 19" o:spid="_x0000_s1026" o:spt="100" style="position:absolute;left:996696;top:4572;height:5114925;width:2752725;" filled="f" stroked="t" coordsize="2752725,5114925" o:gfxdata="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fySK8AAAA&#10;2wAAAA8AAAAAAAAAAQAgAAAAIgAAAGRycy9kb3ducmV2LnhtbFBLAQIUABQAAAAIAIdO4kAzLwWe&#10;OwAAADkAAAAQAAAAAAAAAAEAIAAAAAsBAABkcnMvc2hhcGV4bWwueG1sUEsFBgAAAAAGAAYAWwEA&#10;ALUDAAAAAA==&#10;" path="m0,5114544l2752344,5114544,2752344,0,0,0,0,5114544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2494026;top:3321558;height:876935;width:894715;" fillcolor="#000000" filled="t" stroked="f" coordsize="894715,876935" o:gfxdata="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QZ8bWzAAAA2wAAAA8AAAAA&#10;AAAAAQAgAAAAIgAAAGRycy9kb3ducmV2LnhtbFBLAQIUABQAAAAIAIdO4kAzLwWeOwAAADkAAAAQ&#10;AAAAAAAAAAEAIAAAAAIBAABkcnMvc2hhcGV4bWwueG1sUEsFBgAAAAAGAAYAWwEAAKwDAAAAAA==&#10;" path="m40971,40214l48524,67825,873887,876681,894206,855980,68807,47209,40971,40214xem0,0l33020,120904,35178,128651,43179,133096,50926,131064,58547,128905,63119,120904,60959,113284,48524,67825,10287,30353,30606,9779,38831,9779,0,0xem30606,9779l10287,30353,48524,67825,41052,40513,40971,40214,16891,34163,34417,16256,37217,16256,30606,9779xem38831,9779l30606,9779,68807,47209,114426,58674,122174,60706,130048,56007,132079,48260,133984,40513,129285,32639,121539,30607,38831,9779xem37217,16256l34417,16256,40971,40214,68807,47209,37217,16256xem34417,16256l16891,34163,40971,40214,34417,162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1" o:spid="_x0000_s1026" o:spt="100" style="position:absolute;left:417576;top:1243583;height:2278380;width:4345305;" fillcolor="#FFFFFF" filled="t" stroked="f" coordsize="4345305,2278380" o:gfxdata="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U2Yu8AAAA&#10;2wAAAA8AAAAAAAAAAQAgAAAAIgAAAGRycy9kb3ducmV2LnhtbFBLAQIUABQAAAAIAIdO4kAzLwWe&#10;OwAAADkAAAAQAAAAAAAAAAEAIAAAAAsBAABkcnMvc2hhcGV4bWwueG1sUEsFBgAAAAAGAAYAWwEA&#10;ALUDAAAAAA==&#10;" path="m990600,0l0,0,0,707136,990600,707136,990600,0xem4344924,1877568l3055620,1877568,3055620,2278380,4344924,2278380,4344924,1877568xem4344924,286512l2976372,286512,2976372,995172,4344924,995172,4344924,2865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3265932;top:3864864;height:646430;width:1221105;" fillcolor="#FFFFFF" filled="t" stroked="f" coordsize="1221105,646430" o:gfxdata="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Cr4C5AAAA2wAA&#10;AA8AAAAAAAAAAQAgAAAAIgAAAGRycy9kb3ducmV2LnhtbFBLAQIUABQAAAAIAIdO4kAzLwWeOwAA&#10;ADkAAAAQAAAAAAAAAAEAIAAAAAgBAABkcnMvc2hhcGV4bWwueG1sUEsFBgAAAAAGAAYAWwEAALID&#10;AAAAAA==&#10;" path="m1220724,0l0,0,0,646176,1220724,646176,122072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690118;top:2465450;height:869950;width:2935605;" fillcolor="#000000" filled="t" stroked="f" coordsize="2935605,869950" o:gfxdata="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fAQr4A&#10;AADbAAAADwAAAAAAAAABACAAAAAiAAAAZHJzL2Rvd25yZXYueG1sUEsBAhQAFAAAAAgAh07iQDMv&#10;BZ47AAAAOQAAABAAAAAAAAAAAQAgAAAADQEAAGRycy9zaGFwZXhtbC54bWxQSwUGAAAAAAYABgBb&#10;AQAAtwMAAAAA&#10;" path="m953516,405003l941133,390779,889762,331724,878725,358432,11176,0,0,26670,867664,385229,856615,411988,953516,405003xem2935605,842772l1889785,413918,1892033,408432,1900809,387096,1803908,394335,1867789,467487,1878774,440728,2924683,869442,2935605,84277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0;top:2859023;height:1016635;width:1009015;" fillcolor="#FFFFFF" filled="t" stroked="f" coordsize="1009015,1016635" o:gfxdata="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JZ+S8AAAA&#10;2wAAAA8AAAAAAAAAAQAgAAAAIgAAAGRycy9kb3ducmV2LnhtbFBLAQIUABQAAAAIAIdO4kAzLwWe&#10;OwAAADkAAAAQAAAAAAAAAAEAIAAAAAsBAABkcnMvc2hhcGV4bWwueG1sUEsFBgAAAAAGAAYAWwEA&#10;ALUDAAAAAA==&#10;" path="m1008888,0l0,0,0,1016507,1008888,1016507,100888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5" o:spid="_x0000_s1026" o:spt="100" style="position:absolute;left:2494026;top:1856867;height:622300;width:998219;" fillcolor="#000000" filled="t" stroked="f" coordsize="998219,622300" o:gfxdata="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DSwvQAA&#10;ANsAAAAPAAAAAAAAAAEAIAAAACIAAABkcnMvZG93bnJldi54bWxQSwECFAAUAAAACACHTuJAMy8F&#10;njsAAAA5AAAAEAAAAAAAAAABACAAAAAMAQAAZHJzL3NoYXBleG1sLnhtbFBLBQYAAAAABgAGAFsB&#10;AAC2AwAAAAA=&#10;" path="m51180,539369l0,621919,96774,613410,86216,596265,69215,596265,54101,571627,66388,564065,51180,539369xem66388,564065l54101,571627,69215,596265,81544,588678,66388,564065xem81544,588678l69215,596265,86216,596265,81544,588678xem982979,0l66388,564065,81544,588678,998220,24637,98297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" o:spid="_x0000_s1026" o:spt="100" style="position:absolute;left:695706;top:1892680;height:1648460;width:1062355;" fillcolor="#000000" filled="t" stroked="f" coordsize="1062355,1648460" o:gfxdata="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6vxL4A&#10;AADbAAAADwAAAAAAAAABACAAAAAiAAAAZHJzL2Rvd25yZXYueG1sUEsBAhQAFAAAAAgAh07iQDMv&#10;BZ47AAAAOQAAABAAAAAAAAAAAQAgAAAADQEAAGRycy9zaGFwZXhtbC54bWxQSwUGAAAAAAYABgBb&#10;AQAAtwMAAAAA&#10;" path="m714235,1581289l689394,1566799,599059,1514094,590169,1516380,586232,1523365,582168,1530223,584454,1539113,591439,1543050,632129,1566799,0,1566799,0,1595755,632142,1595755,656971,1581289,591439,1619504,584454,1623441,582168,1632331,586232,1639189,590169,1646174,599059,1648460,689394,1595755,714235,1581289xem1062228,456565l1046314,424434,1019175,369570,1001699,392633,482727,0,465201,23114,984224,415683,966724,438785,1062228,45656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tubercle</w:t>
      </w:r>
    </w:p>
    <w:p w14:paraId="5667219C">
      <w:pPr>
        <w:spacing w:before="175"/>
        <w:ind w:left="16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Surgical</w:t>
      </w:r>
    </w:p>
    <w:p w14:paraId="6343B442">
      <w:pPr>
        <w:spacing w:before="20"/>
        <w:ind w:left="16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neck</w:t>
      </w:r>
    </w:p>
    <w:p w14:paraId="6CC0B4B4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20E819F5">
      <w:pPr>
        <w:pStyle w:val="6"/>
        <w:rPr>
          <w:rFonts w:ascii="Arial"/>
          <w:b/>
          <w:sz w:val="40"/>
        </w:rPr>
      </w:pPr>
    </w:p>
    <w:p w14:paraId="792FA465">
      <w:pPr>
        <w:pStyle w:val="6"/>
        <w:rPr>
          <w:rFonts w:ascii="Arial"/>
          <w:b/>
          <w:sz w:val="40"/>
        </w:rPr>
      </w:pPr>
    </w:p>
    <w:p w14:paraId="21B8973F">
      <w:pPr>
        <w:pStyle w:val="6"/>
        <w:spacing w:before="335"/>
        <w:rPr>
          <w:rFonts w:ascii="Arial"/>
          <w:b/>
          <w:sz w:val="40"/>
        </w:rPr>
      </w:pPr>
    </w:p>
    <w:p w14:paraId="7363DCB1">
      <w:pPr>
        <w:spacing w:before="1" w:line="456" w:lineRule="exact"/>
        <w:ind w:left="16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Radial</w:t>
      </w:r>
    </w:p>
    <w:p w14:paraId="16326171">
      <w:pPr>
        <w:tabs>
          <w:tab w:val="left" w:pos="4788"/>
        </w:tabs>
        <w:spacing w:before="0" w:line="481" w:lineRule="exact"/>
        <w:ind w:left="32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position w:val="-2"/>
          <w:sz w:val="40"/>
        </w:rPr>
        <w:t>fossa</w:t>
      </w:r>
      <w:r>
        <w:rPr>
          <w:rFonts w:ascii="Arial"/>
          <w:b/>
          <w:color w:val="660066"/>
          <w:position w:val="-2"/>
          <w:sz w:val="40"/>
        </w:rPr>
        <w:tab/>
      </w:r>
      <w:r>
        <w:rPr>
          <w:rFonts w:ascii="Arial"/>
          <w:b/>
          <w:color w:val="660066"/>
          <w:spacing w:val="-2"/>
          <w:sz w:val="40"/>
        </w:rPr>
        <w:t>Coronoid</w:t>
      </w:r>
    </w:p>
    <w:p w14:paraId="2C8A7E54">
      <w:pPr>
        <w:spacing w:before="0" w:line="390" w:lineRule="exact"/>
        <w:ind w:left="4788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fossa</w:t>
      </w:r>
    </w:p>
    <w:p w14:paraId="1B5302C0">
      <w:pPr>
        <w:spacing w:after="0" w:line="390" w:lineRule="exact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3299" w:space="1195"/>
            <w:col w:w="2424" w:space="683"/>
            <w:col w:w="6799"/>
          </w:cols>
        </w:sectPr>
      </w:pPr>
    </w:p>
    <w:p w14:paraId="019340E8">
      <w:pPr>
        <w:spacing w:before="343"/>
        <w:ind w:left="0" w:right="43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Deltoid</w:t>
      </w:r>
    </w:p>
    <w:p w14:paraId="67150265">
      <w:pPr>
        <w:spacing w:before="20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tuberosity</w:t>
      </w:r>
    </w:p>
    <w:p w14:paraId="0AD57A78">
      <w:pPr>
        <w:pStyle w:val="6"/>
        <w:rPr>
          <w:rFonts w:ascii="Arial"/>
          <w:b/>
          <w:sz w:val="40"/>
        </w:rPr>
      </w:pPr>
    </w:p>
    <w:p w14:paraId="264FF1D7">
      <w:pPr>
        <w:pStyle w:val="6"/>
        <w:rPr>
          <w:rFonts w:ascii="Arial"/>
          <w:b/>
          <w:sz w:val="40"/>
        </w:rPr>
      </w:pPr>
    </w:p>
    <w:p w14:paraId="206553E3">
      <w:pPr>
        <w:pStyle w:val="6"/>
        <w:spacing w:before="138"/>
        <w:rPr>
          <w:rFonts w:ascii="Arial"/>
          <w:b/>
          <w:sz w:val="40"/>
        </w:rPr>
      </w:pPr>
    </w:p>
    <w:p w14:paraId="540C625F">
      <w:pPr>
        <w:spacing w:before="0" w:line="249" w:lineRule="auto"/>
        <w:ind w:left="622" w:right="0" w:firstLine="103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Lateral</w:t>
      </w:r>
      <w:r>
        <w:rPr>
          <w:rFonts w:ascii="Arial"/>
          <w:b/>
          <w:color w:val="0000FF"/>
          <w:spacing w:val="-27"/>
          <w:sz w:val="36"/>
        </w:rPr>
        <w:t xml:space="preserve"> </w:t>
      </w:r>
      <w:r>
        <w:rPr>
          <w:rFonts w:ascii="Arial"/>
          <w:b/>
          <w:color w:val="0000FF"/>
          <w:sz w:val="36"/>
        </w:rPr>
        <w:t>supra- condylar</w:t>
      </w:r>
      <w:r>
        <w:rPr>
          <w:rFonts w:ascii="Arial"/>
          <w:b/>
          <w:color w:val="0000FF"/>
          <w:spacing w:val="-4"/>
          <w:sz w:val="36"/>
        </w:rPr>
        <w:t xml:space="preserve"> ridge</w:t>
      </w:r>
    </w:p>
    <w:p w14:paraId="69A27984">
      <w:pPr>
        <w:spacing w:before="0" w:line="448" w:lineRule="exact"/>
        <w:ind w:left="2226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660066"/>
          <w:spacing w:val="-2"/>
          <w:sz w:val="40"/>
        </w:rPr>
        <w:t>Capitulum</w:t>
      </w:r>
    </w:p>
    <w:p w14:paraId="48A3831C">
      <w:pPr>
        <w:pStyle w:val="6"/>
        <w:spacing w:before="311"/>
        <w:rPr>
          <w:rFonts w:ascii="Arial"/>
          <w:b/>
          <w:sz w:val="40"/>
        </w:rPr>
      </w:pPr>
    </w:p>
    <w:p w14:paraId="1CBCB819">
      <w:pPr>
        <w:spacing w:before="0" w:line="249" w:lineRule="auto"/>
        <w:ind w:left="3060" w:right="38" w:hanging="2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3025775</wp:posOffset>
                </wp:positionH>
                <wp:positionV relativeFrom="paragraph">
                  <wp:posOffset>-290830</wp:posOffset>
                </wp:positionV>
                <wp:extent cx="1143000" cy="64643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8F0809">
                            <w:pPr>
                              <w:spacing w:before="69"/>
                              <w:ind w:left="87" w:right="4" w:firstLine="0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  <w:p w14:paraId="47785E98">
                            <w:pPr>
                              <w:spacing w:before="18"/>
                              <w:ind w:left="83" w:right="87" w:firstLine="0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6" o:spt="202" type="#_x0000_t202" style="position:absolute;left:0pt;margin-left:238.25pt;margin-top:-22.9pt;height:50.9pt;width:90pt;mso-position-horizontal-relative:page;z-index:251661312;mso-width-relative:page;mso-height-relative:page;" filled="f" stroked="t" coordsize="21600,21600" o:gfxdata="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LFo/qdYAAAAKAQAADwAA&#10;AAAAAAABACAAAAAiAAAAZHJzL2Rvd25yZXYueG1sUEsBAhQAFAAAAAgAh07iQHlQcTDfAQAA2gMA&#10;AA4AAAAAAAAAAQAgAAAAJQEAAGRycy9lMm9Eb2MueG1sUEsFBgAAAAAGAAYAWQEAAHYF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348F0809">
                      <w:pPr>
                        <w:spacing w:before="69"/>
                        <w:ind w:left="87" w:right="4" w:firstLine="0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Anterior</w:t>
                      </w:r>
                    </w:p>
                    <w:p w14:paraId="47785E98">
                      <w:pPr>
                        <w:spacing w:before="18"/>
                        <w:ind w:left="83" w:right="87" w:firstLine="0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660066"/>
          <w:spacing w:val="-4"/>
          <w:sz w:val="40"/>
        </w:rPr>
        <w:t xml:space="preserve">Head </w:t>
      </w:r>
      <w:r>
        <w:rPr>
          <w:rFonts w:ascii="Arial"/>
          <w:b/>
          <w:color w:val="660066"/>
          <w:spacing w:val="-6"/>
          <w:sz w:val="40"/>
        </w:rPr>
        <w:t xml:space="preserve">of </w:t>
      </w:r>
      <w:r>
        <w:rPr>
          <w:rFonts w:ascii="Arial"/>
          <w:b/>
          <w:color w:val="660066"/>
          <w:spacing w:val="-2"/>
          <w:sz w:val="40"/>
        </w:rPr>
        <w:t>radius</w:t>
      </w:r>
    </w:p>
    <w:p w14:paraId="48B2C1D8">
      <w:pPr>
        <w:spacing w:before="147" w:line="249" w:lineRule="auto"/>
        <w:ind w:left="622" w:right="1197" w:hanging="164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Medial supra- condylar</w:t>
      </w:r>
      <w:r>
        <w:rPr>
          <w:rFonts w:ascii="Arial"/>
          <w:b/>
          <w:color w:val="0000FF"/>
          <w:spacing w:val="-27"/>
          <w:sz w:val="36"/>
        </w:rPr>
        <w:t xml:space="preserve"> </w:t>
      </w:r>
      <w:r>
        <w:rPr>
          <w:rFonts w:ascii="Arial"/>
          <w:b/>
          <w:color w:val="0000FF"/>
          <w:sz w:val="36"/>
        </w:rPr>
        <w:t>ridge</w:t>
      </w:r>
    </w:p>
    <w:p w14:paraId="0A87EC63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26B5FA02">
      <w:pPr>
        <w:pStyle w:val="6"/>
        <w:rPr>
          <w:rFonts w:ascii="Arial"/>
          <w:b/>
          <w:sz w:val="40"/>
        </w:rPr>
      </w:pPr>
    </w:p>
    <w:p w14:paraId="389FEE0F">
      <w:pPr>
        <w:pStyle w:val="6"/>
        <w:spacing w:before="251"/>
        <w:rPr>
          <w:rFonts w:ascii="Arial"/>
          <w:b/>
          <w:sz w:val="40"/>
        </w:rPr>
      </w:pPr>
    </w:p>
    <w:p w14:paraId="20821631">
      <w:pPr>
        <w:spacing w:before="0"/>
        <w:ind w:left="93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Trochlea</w:t>
      </w:r>
    </w:p>
    <w:p w14:paraId="31FDD5EF">
      <w:pPr>
        <w:pStyle w:val="6"/>
        <w:spacing w:before="250"/>
        <w:rPr>
          <w:rFonts w:ascii="Arial"/>
          <w:b/>
          <w:sz w:val="40"/>
        </w:rPr>
      </w:pPr>
    </w:p>
    <w:p w14:paraId="1199FA2F">
      <w:pPr>
        <w:spacing w:before="0" w:line="249" w:lineRule="auto"/>
        <w:ind w:left="734" w:right="592" w:hanging="113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8763635</wp:posOffset>
            </wp:positionH>
            <wp:positionV relativeFrom="paragraph">
              <wp:posOffset>1699260</wp:posOffset>
            </wp:positionV>
            <wp:extent cx="347345" cy="306070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" cy="3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5734050</wp:posOffset>
                </wp:positionH>
                <wp:positionV relativeFrom="paragraph">
                  <wp:posOffset>1306830</wp:posOffset>
                </wp:positionV>
                <wp:extent cx="2281555" cy="37084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37084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3ADA0F">
                            <w:pPr>
                              <w:spacing w:before="71"/>
                              <w:ind w:left="808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>elbow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451.5pt;margin-top:102.9pt;height:29.2pt;width:179.65pt;mso-position-horizontal-relative:page;z-index:251660288;mso-width-relative:page;mso-height-relative:page;" filled="f" stroked="t" coordsize="21600,21600" o:gfxdata="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06MMNcAAAAM&#10;AQAADwAAAAAAAAABACAAAAAiAAAAZHJzL2Rvd25yZXYueG1sUEsBAhQAFAAAAAgAh07iQI7ngprk&#10;AQAA2gMAAA4AAAAAAAAAAQAgAAAAJgEAAGRycy9lMm9Eb2MueG1sUEsFBgAAAAAGAAYAWQEAAHwF&#10;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093ADA0F">
                      <w:pPr>
                        <w:spacing w:before="71"/>
                        <w:ind w:left="808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Right</w:t>
                      </w:r>
                      <w:r>
                        <w:rPr>
                          <w:rFonts w:ascii="Arial"/>
                          <w:b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660066"/>
          <w:spacing w:val="-2"/>
          <w:sz w:val="36"/>
        </w:rPr>
        <w:t>Coronoid process</w:t>
      </w:r>
    </w:p>
    <w:p w14:paraId="1884C707"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3152" w:space="883"/>
            <w:col w:w="4303" w:space="3244"/>
            <w:col w:w="2818"/>
          </w:cols>
        </w:sectPr>
      </w:pPr>
    </w:p>
    <w:p w14:paraId="33CCCA14">
      <w:pPr>
        <w:pStyle w:val="6"/>
        <w:rPr>
          <w:rFonts w:ascii="Arial"/>
          <w:b/>
          <w:sz w:val="20"/>
        </w:rPr>
      </w:pPr>
    </w:p>
    <w:p w14:paraId="62F8AD4C">
      <w:pPr>
        <w:pStyle w:val="6"/>
        <w:rPr>
          <w:rFonts w:ascii="Arial"/>
          <w:b/>
          <w:sz w:val="20"/>
        </w:rPr>
      </w:pPr>
    </w:p>
    <w:p w14:paraId="7AE3DDF5">
      <w:pPr>
        <w:pStyle w:val="6"/>
        <w:rPr>
          <w:rFonts w:ascii="Arial"/>
          <w:b/>
          <w:sz w:val="20"/>
        </w:rPr>
      </w:pPr>
    </w:p>
    <w:p w14:paraId="75385888">
      <w:pPr>
        <w:pStyle w:val="6"/>
        <w:spacing w:before="98"/>
        <w:rPr>
          <w:rFonts w:ascii="Arial"/>
          <w:b/>
          <w:sz w:val="20"/>
        </w:rPr>
      </w:pPr>
    </w:p>
    <w:p w14:paraId="194308C0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475C24E2">
      <w:pPr>
        <w:spacing w:before="89" w:line="249" w:lineRule="auto"/>
        <w:ind w:left="548" w:right="38" w:firstLine="70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ge">
                  <wp:posOffset>686435</wp:posOffset>
                </wp:positionV>
                <wp:extent cx="2078990" cy="617156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89" cy="6171565"/>
                          <a:chOff x="0" y="0"/>
                          <a:chExt cx="2078989" cy="617156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65" y="308608"/>
                            <a:ext cx="1466088" cy="5862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415543"/>
                            <a:ext cx="2078989" cy="537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5373370">
                                <a:moveTo>
                                  <a:pt x="488061" y="5252212"/>
                                </a:moveTo>
                                <a:lnTo>
                                  <a:pt x="463232" y="5237734"/>
                                </a:lnTo>
                                <a:lnTo>
                                  <a:pt x="372872" y="5185003"/>
                                </a:lnTo>
                                <a:lnTo>
                                  <a:pt x="363982" y="5187340"/>
                                </a:lnTo>
                                <a:lnTo>
                                  <a:pt x="360045" y="5194249"/>
                                </a:lnTo>
                                <a:lnTo>
                                  <a:pt x="355981" y="5201145"/>
                                </a:lnTo>
                                <a:lnTo>
                                  <a:pt x="358267" y="5210010"/>
                                </a:lnTo>
                                <a:lnTo>
                                  <a:pt x="405828" y="5237734"/>
                                </a:lnTo>
                                <a:lnTo>
                                  <a:pt x="0" y="5237734"/>
                                </a:lnTo>
                                <a:lnTo>
                                  <a:pt x="0" y="5266690"/>
                                </a:lnTo>
                                <a:lnTo>
                                  <a:pt x="405815" y="5266690"/>
                                </a:lnTo>
                                <a:lnTo>
                                  <a:pt x="358267" y="5294401"/>
                                </a:lnTo>
                                <a:lnTo>
                                  <a:pt x="355981" y="5303266"/>
                                </a:lnTo>
                                <a:lnTo>
                                  <a:pt x="360045" y="5310175"/>
                                </a:lnTo>
                                <a:lnTo>
                                  <a:pt x="363982" y="5317083"/>
                                </a:lnTo>
                                <a:lnTo>
                                  <a:pt x="372872" y="5319420"/>
                                </a:lnTo>
                                <a:lnTo>
                                  <a:pt x="463232" y="5266690"/>
                                </a:lnTo>
                                <a:lnTo>
                                  <a:pt x="488061" y="5252212"/>
                                </a:lnTo>
                                <a:close/>
                              </a:path>
                              <a:path w="2078989" h="5373370">
                                <a:moveTo>
                                  <a:pt x="674370" y="4842421"/>
                                </a:moveTo>
                                <a:lnTo>
                                  <a:pt x="672719" y="4828057"/>
                                </a:lnTo>
                                <a:lnTo>
                                  <a:pt x="660146" y="4717834"/>
                                </a:lnTo>
                                <a:lnTo>
                                  <a:pt x="659257" y="4709884"/>
                                </a:lnTo>
                                <a:lnTo>
                                  <a:pt x="652018" y="4704181"/>
                                </a:lnTo>
                                <a:lnTo>
                                  <a:pt x="636143" y="4705985"/>
                                </a:lnTo>
                                <a:lnTo>
                                  <a:pt x="630428" y="4713160"/>
                                </a:lnTo>
                                <a:lnTo>
                                  <a:pt x="631444" y="4721098"/>
                                </a:lnTo>
                                <a:lnTo>
                                  <a:pt x="636638" y="4767084"/>
                                </a:lnTo>
                                <a:lnTo>
                                  <a:pt x="636727" y="4767821"/>
                                </a:lnTo>
                                <a:lnTo>
                                  <a:pt x="234061" y="4228592"/>
                                </a:lnTo>
                                <a:lnTo>
                                  <a:pt x="210947" y="4245864"/>
                                </a:lnTo>
                                <a:lnTo>
                                  <a:pt x="613486" y="4785144"/>
                                </a:lnTo>
                                <a:lnTo>
                                  <a:pt x="562864" y="4763643"/>
                                </a:lnTo>
                                <a:lnTo>
                                  <a:pt x="554355" y="4767084"/>
                                </a:lnTo>
                                <a:lnTo>
                                  <a:pt x="551180" y="4774438"/>
                                </a:lnTo>
                                <a:lnTo>
                                  <a:pt x="548132" y="4781804"/>
                                </a:lnTo>
                                <a:lnTo>
                                  <a:pt x="551561" y="4790300"/>
                                </a:lnTo>
                                <a:lnTo>
                                  <a:pt x="674370" y="4842421"/>
                                </a:lnTo>
                                <a:close/>
                              </a:path>
                              <a:path w="2078989" h="5373370">
                                <a:moveTo>
                                  <a:pt x="782320" y="99187"/>
                                </a:moveTo>
                                <a:lnTo>
                                  <a:pt x="689102" y="15240"/>
                                </a:lnTo>
                                <a:lnTo>
                                  <a:pt x="683260" y="9906"/>
                                </a:lnTo>
                                <a:lnTo>
                                  <a:pt x="674116" y="10287"/>
                                </a:lnTo>
                                <a:lnTo>
                                  <a:pt x="668655" y="16256"/>
                                </a:lnTo>
                                <a:lnTo>
                                  <a:pt x="663321" y="22225"/>
                                </a:lnTo>
                                <a:lnTo>
                                  <a:pt x="663829" y="31369"/>
                                </a:lnTo>
                                <a:lnTo>
                                  <a:pt x="704748" y="68211"/>
                                </a:lnTo>
                                <a:lnTo>
                                  <a:pt x="377825" y="0"/>
                                </a:lnTo>
                                <a:lnTo>
                                  <a:pt x="371983" y="28448"/>
                                </a:lnTo>
                                <a:lnTo>
                                  <a:pt x="698919" y="96558"/>
                                </a:lnTo>
                                <a:lnTo>
                                  <a:pt x="654177" y="111506"/>
                                </a:lnTo>
                                <a:lnTo>
                                  <a:pt x="646557" y="113919"/>
                                </a:lnTo>
                                <a:lnTo>
                                  <a:pt x="642493" y="122174"/>
                                </a:lnTo>
                                <a:lnTo>
                                  <a:pt x="647573" y="137414"/>
                                </a:lnTo>
                                <a:lnTo>
                                  <a:pt x="655828" y="141478"/>
                                </a:lnTo>
                                <a:lnTo>
                                  <a:pt x="757605" y="107442"/>
                                </a:lnTo>
                                <a:lnTo>
                                  <a:pt x="782320" y="99187"/>
                                </a:lnTo>
                                <a:close/>
                              </a:path>
                              <a:path w="2078989" h="5373370">
                                <a:moveTo>
                                  <a:pt x="782701" y="2484640"/>
                                </a:moveTo>
                                <a:lnTo>
                                  <a:pt x="757847" y="2470150"/>
                                </a:lnTo>
                                <a:lnTo>
                                  <a:pt x="667512" y="2417445"/>
                                </a:lnTo>
                                <a:lnTo>
                                  <a:pt x="658622" y="2419731"/>
                                </a:lnTo>
                                <a:lnTo>
                                  <a:pt x="654558" y="2426716"/>
                                </a:lnTo>
                                <a:lnTo>
                                  <a:pt x="650494" y="2433574"/>
                                </a:lnTo>
                                <a:lnTo>
                                  <a:pt x="652907" y="2442476"/>
                                </a:lnTo>
                                <a:lnTo>
                                  <a:pt x="700417" y="2470150"/>
                                </a:lnTo>
                                <a:lnTo>
                                  <a:pt x="432816" y="2470150"/>
                                </a:lnTo>
                                <a:lnTo>
                                  <a:pt x="432816" y="2499106"/>
                                </a:lnTo>
                                <a:lnTo>
                                  <a:pt x="700443" y="2499106"/>
                                </a:lnTo>
                                <a:lnTo>
                                  <a:pt x="652907" y="2526792"/>
                                </a:lnTo>
                                <a:lnTo>
                                  <a:pt x="650494" y="2535682"/>
                                </a:lnTo>
                                <a:lnTo>
                                  <a:pt x="654558" y="2542540"/>
                                </a:lnTo>
                                <a:lnTo>
                                  <a:pt x="658622" y="2549525"/>
                                </a:lnTo>
                                <a:lnTo>
                                  <a:pt x="667512" y="2551811"/>
                                </a:lnTo>
                                <a:lnTo>
                                  <a:pt x="757847" y="2499106"/>
                                </a:lnTo>
                                <a:lnTo>
                                  <a:pt x="782701" y="2484640"/>
                                </a:lnTo>
                                <a:close/>
                              </a:path>
                              <a:path w="2078989" h="5373370">
                                <a:moveTo>
                                  <a:pt x="941451" y="299212"/>
                                </a:moveTo>
                                <a:lnTo>
                                  <a:pt x="815975" y="297053"/>
                                </a:lnTo>
                                <a:lnTo>
                                  <a:pt x="807847" y="297053"/>
                                </a:lnTo>
                                <a:lnTo>
                                  <a:pt x="801497" y="303403"/>
                                </a:lnTo>
                                <a:lnTo>
                                  <a:pt x="801370" y="311404"/>
                                </a:lnTo>
                                <a:lnTo>
                                  <a:pt x="801116" y="319405"/>
                                </a:lnTo>
                                <a:lnTo>
                                  <a:pt x="807593" y="325882"/>
                                </a:lnTo>
                                <a:lnTo>
                                  <a:pt x="862571" y="326783"/>
                                </a:lnTo>
                                <a:lnTo>
                                  <a:pt x="399796" y="586613"/>
                                </a:lnTo>
                                <a:lnTo>
                                  <a:pt x="414020" y="611886"/>
                                </a:lnTo>
                                <a:lnTo>
                                  <a:pt x="876769" y="352069"/>
                                </a:lnTo>
                                <a:lnTo>
                                  <a:pt x="852932" y="392684"/>
                                </a:lnTo>
                                <a:lnTo>
                                  <a:pt x="848868" y="399542"/>
                                </a:lnTo>
                                <a:lnTo>
                                  <a:pt x="851154" y="408432"/>
                                </a:lnTo>
                                <a:lnTo>
                                  <a:pt x="858012" y="412496"/>
                                </a:lnTo>
                                <a:lnTo>
                                  <a:pt x="864997" y="416433"/>
                                </a:lnTo>
                                <a:lnTo>
                                  <a:pt x="873887" y="414147"/>
                                </a:lnTo>
                                <a:lnTo>
                                  <a:pt x="877824" y="407289"/>
                                </a:lnTo>
                                <a:lnTo>
                                  <a:pt x="940625" y="300609"/>
                                </a:lnTo>
                                <a:lnTo>
                                  <a:pt x="941451" y="299212"/>
                                </a:lnTo>
                                <a:close/>
                              </a:path>
                              <a:path w="2078989" h="5373370">
                                <a:moveTo>
                                  <a:pt x="1776349" y="4247388"/>
                                </a:moveTo>
                                <a:lnTo>
                                  <a:pt x="1755521" y="4227068"/>
                                </a:lnTo>
                                <a:lnTo>
                                  <a:pt x="1241831" y="4754486"/>
                                </a:lnTo>
                                <a:lnTo>
                                  <a:pt x="1253236" y="4708868"/>
                                </a:lnTo>
                                <a:lnTo>
                                  <a:pt x="1255141" y="4701108"/>
                                </a:lnTo>
                                <a:lnTo>
                                  <a:pt x="1250442" y="4693259"/>
                                </a:lnTo>
                                <a:lnTo>
                                  <a:pt x="1234821" y="4689386"/>
                                </a:lnTo>
                                <a:lnTo>
                                  <a:pt x="1227074" y="4694110"/>
                                </a:lnTo>
                                <a:lnTo>
                                  <a:pt x="1225042" y="4701870"/>
                                </a:lnTo>
                                <a:lnTo>
                                  <a:pt x="1194816" y="4823536"/>
                                </a:lnTo>
                                <a:lnTo>
                                  <a:pt x="1232598" y="4813058"/>
                                </a:lnTo>
                                <a:lnTo>
                                  <a:pt x="1323340" y="4787912"/>
                                </a:lnTo>
                                <a:lnTo>
                                  <a:pt x="1327785" y="4779924"/>
                                </a:lnTo>
                                <a:lnTo>
                                  <a:pt x="1325626" y="4772228"/>
                                </a:lnTo>
                                <a:lnTo>
                                  <a:pt x="1323594" y="4764519"/>
                                </a:lnTo>
                                <a:lnTo>
                                  <a:pt x="1315593" y="4759998"/>
                                </a:lnTo>
                                <a:lnTo>
                                  <a:pt x="1262532" y="4774704"/>
                                </a:lnTo>
                                <a:lnTo>
                                  <a:pt x="1776349" y="4247388"/>
                                </a:lnTo>
                                <a:close/>
                              </a:path>
                              <a:path w="2078989" h="5373370">
                                <a:moveTo>
                                  <a:pt x="1799209" y="519684"/>
                                </a:moveTo>
                                <a:lnTo>
                                  <a:pt x="1165453" y="278384"/>
                                </a:lnTo>
                                <a:lnTo>
                                  <a:pt x="1219835" y="269367"/>
                                </a:lnTo>
                                <a:lnTo>
                                  <a:pt x="1225169" y="261874"/>
                                </a:lnTo>
                                <a:lnTo>
                                  <a:pt x="1224749" y="259334"/>
                                </a:lnTo>
                                <a:lnTo>
                                  <a:pt x="1223899" y="254000"/>
                                </a:lnTo>
                                <a:lnTo>
                                  <a:pt x="1222502" y="246126"/>
                                </a:lnTo>
                                <a:lnTo>
                                  <a:pt x="1215136" y="240792"/>
                                </a:lnTo>
                                <a:lnTo>
                                  <a:pt x="1083564" y="262636"/>
                                </a:lnTo>
                                <a:lnTo>
                                  <a:pt x="1162177" y="360172"/>
                                </a:lnTo>
                                <a:lnTo>
                                  <a:pt x="1167257" y="366395"/>
                                </a:lnTo>
                                <a:lnTo>
                                  <a:pt x="1176401" y="367411"/>
                                </a:lnTo>
                                <a:lnTo>
                                  <a:pt x="1182624" y="362331"/>
                                </a:lnTo>
                                <a:lnTo>
                                  <a:pt x="1188847" y="357378"/>
                                </a:lnTo>
                                <a:lnTo>
                                  <a:pt x="1189736" y="348234"/>
                                </a:lnTo>
                                <a:lnTo>
                                  <a:pt x="1184783" y="342011"/>
                                </a:lnTo>
                                <a:lnTo>
                                  <a:pt x="1155319" y="305498"/>
                                </a:lnTo>
                                <a:lnTo>
                                  <a:pt x="1788922" y="546862"/>
                                </a:lnTo>
                                <a:lnTo>
                                  <a:pt x="1799209" y="519684"/>
                                </a:lnTo>
                                <a:close/>
                              </a:path>
                              <a:path w="2078989" h="5373370">
                                <a:moveTo>
                                  <a:pt x="2020570" y="85090"/>
                                </a:moveTo>
                                <a:lnTo>
                                  <a:pt x="1593900" y="85090"/>
                                </a:lnTo>
                                <a:lnTo>
                                  <a:pt x="1634617" y="61341"/>
                                </a:lnTo>
                                <a:lnTo>
                                  <a:pt x="1641602" y="57404"/>
                                </a:lnTo>
                                <a:lnTo>
                                  <a:pt x="1643888" y="48514"/>
                                </a:lnTo>
                                <a:lnTo>
                                  <a:pt x="1639824" y="41656"/>
                                </a:lnTo>
                                <a:lnTo>
                                  <a:pt x="1635760" y="34671"/>
                                </a:lnTo>
                                <a:lnTo>
                                  <a:pt x="1626997" y="32385"/>
                                </a:lnTo>
                                <a:lnTo>
                                  <a:pt x="1511681" y="99568"/>
                                </a:lnTo>
                                <a:lnTo>
                                  <a:pt x="1626997" y="166751"/>
                                </a:lnTo>
                                <a:lnTo>
                                  <a:pt x="1635760" y="164465"/>
                                </a:lnTo>
                                <a:lnTo>
                                  <a:pt x="1639824" y="157480"/>
                                </a:lnTo>
                                <a:lnTo>
                                  <a:pt x="1643888" y="150622"/>
                                </a:lnTo>
                                <a:lnTo>
                                  <a:pt x="1641602" y="141732"/>
                                </a:lnTo>
                                <a:lnTo>
                                  <a:pt x="1634617" y="137795"/>
                                </a:lnTo>
                                <a:lnTo>
                                  <a:pt x="1593900" y="114046"/>
                                </a:lnTo>
                                <a:lnTo>
                                  <a:pt x="2020570" y="114046"/>
                                </a:lnTo>
                                <a:lnTo>
                                  <a:pt x="2020570" y="85090"/>
                                </a:lnTo>
                                <a:close/>
                              </a:path>
                              <a:path w="2078989" h="5373370">
                                <a:moveTo>
                                  <a:pt x="2078609" y="5291074"/>
                                </a:moveTo>
                                <a:lnTo>
                                  <a:pt x="1558950" y="5291074"/>
                                </a:lnTo>
                                <a:lnTo>
                                  <a:pt x="1606550" y="5263350"/>
                                </a:lnTo>
                                <a:lnTo>
                                  <a:pt x="1608836" y="5254485"/>
                                </a:lnTo>
                                <a:lnTo>
                                  <a:pt x="1600708" y="5240680"/>
                                </a:lnTo>
                                <a:lnTo>
                                  <a:pt x="1591945" y="5238343"/>
                                </a:lnTo>
                                <a:lnTo>
                                  <a:pt x="1476629" y="5305552"/>
                                </a:lnTo>
                                <a:lnTo>
                                  <a:pt x="1591945" y="5372760"/>
                                </a:lnTo>
                                <a:lnTo>
                                  <a:pt x="1600708" y="5370423"/>
                                </a:lnTo>
                                <a:lnTo>
                                  <a:pt x="1608836" y="5356606"/>
                                </a:lnTo>
                                <a:lnTo>
                                  <a:pt x="1606550" y="5347754"/>
                                </a:lnTo>
                                <a:lnTo>
                                  <a:pt x="1558950" y="5320030"/>
                                </a:lnTo>
                                <a:lnTo>
                                  <a:pt x="2078609" y="5320030"/>
                                </a:lnTo>
                                <a:lnTo>
                                  <a:pt x="2078609" y="529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82573" y="378713"/>
                            <a:ext cx="69342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779145">
                                <a:moveTo>
                                  <a:pt x="220980" y="0"/>
                                </a:moveTo>
                                <a:lnTo>
                                  <a:pt x="261284" y="23623"/>
                                </a:lnTo>
                                <a:lnTo>
                                  <a:pt x="301196" y="47259"/>
                                </a:lnTo>
                                <a:lnTo>
                                  <a:pt x="340369" y="70919"/>
                                </a:lnTo>
                                <a:lnTo>
                                  <a:pt x="378460" y="94614"/>
                                </a:lnTo>
                                <a:lnTo>
                                  <a:pt x="416125" y="118612"/>
                                </a:lnTo>
                                <a:lnTo>
                                  <a:pt x="453278" y="142859"/>
                                </a:lnTo>
                                <a:lnTo>
                                  <a:pt x="488455" y="166606"/>
                                </a:lnTo>
                                <a:lnTo>
                                  <a:pt x="520192" y="189102"/>
                                </a:lnTo>
                                <a:lnTo>
                                  <a:pt x="548243" y="206623"/>
                                </a:lnTo>
                                <a:lnTo>
                                  <a:pt x="595487" y="238662"/>
                                </a:lnTo>
                                <a:lnTo>
                                  <a:pt x="630187" y="314636"/>
                                </a:lnTo>
                                <a:lnTo>
                                  <a:pt x="642254" y="373364"/>
                                </a:lnTo>
                                <a:lnTo>
                                  <a:pt x="652345" y="434544"/>
                                </a:lnTo>
                                <a:lnTo>
                                  <a:pt x="661924" y="488569"/>
                                </a:lnTo>
                                <a:lnTo>
                                  <a:pt x="671077" y="533126"/>
                                </a:lnTo>
                                <a:lnTo>
                                  <a:pt x="679148" y="573278"/>
                                </a:lnTo>
                                <a:lnTo>
                                  <a:pt x="686480" y="610477"/>
                                </a:lnTo>
                                <a:lnTo>
                                  <a:pt x="693420" y="646176"/>
                                </a:lnTo>
                              </a:path>
                              <a:path w="693420" h="779145">
                                <a:moveTo>
                                  <a:pt x="0" y="600456"/>
                                </a:moveTo>
                                <a:lnTo>
                                  <a:pt x="58375" y="603660"/>
                                </a:lnTo>
                                <a:lnTo>
                                  <a:pt x="115725" y="607045"/>
                                </a:lnTo>
                                <a:lnTo>
                                  <a:pt x="171021" y="610790"/>
                                </a:lnTo>
                                <a:lnTo>
                                  <a:pt x="223237" y="615075"/>
                                </a:lnTo>
                                <a:lnTo>
                                  <a:pt x="271347" y="620079"/>
                                </a:lnTo>
                                <a:lnTo>
                                  <a:pt x="314325" y="625983"/>
                                </a:lnTo>
                                <a:lnTo>
                                  <a:pt x="368504" y="635708"/>
                                </a:lnTo>
                                <a:lnTo>
                                  <a:pt x="412575" y="646636"/>
                                </a:lnTo>
                                <a:lnTo>
                                  <a:pt x="449145" y="659969"/>
                                </a:lnTo>
                                <a:lnTo>
                                  <a:pt x="506872" y="698164"/>
                                </a:lnTo>
                                <a:lnTo>
                                  <a:pt x="541686" y="750294"/>
                                </a:lnTo>
                                <a:lnTo>
                                  <a:pt x="554736" y="778763"/>
                                </a:lnTo>
                              </a:path>
                            </a:pathLst>
                          </a:custGeom>
                          <a:ln w="5791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57883" y="1165860"/>
                            <a:ext cx="16764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309880">
                                <a:moveTo>
                                  <a:pt x="36483" y="51947"/>
                                </a:moveTo>
                                <a:lnTo>
                                  <a:pt x="33858" y="80670"/>
                                </a:lnTo>
                                <a:lnTo>
                                  <a:pt x="140969" y="309879"/>
                                </a:lnTo>
                                <a:lnTo>
                                  <a:pt x="167258" y="297561"/>
                                </a:lnTo>
                                <a:lnTo>
                                  <a:pt x="60140" y="68336"/>
                                </a:lnTo>
                                <a:lnTo>
                                  <a:pt x="36483" y="51947"/>
                                </a:lnTo>
                                <a:close/>
                              </a:path>
                              <a:path w="167640" h="309880">
                                <a:moveTo>
                                  <a:pt x="12192" y="0"/>
                                </a:moveTo>
                                <a:lnTo>
                                  <a:pt x="762" y="124840"/>
                                </a:lnTo>
                                <a:lnTo>
                                  <a:pt x="0" y="132714"/>
                                </a:lnTo>
                                <a:lnTo>
                                  <a:pt x="5842" y="139826"/>
                                </a:lnTo>
                                <a:lnTo>
                                  <a:pt x="13843" y="140588"/>
                                </a:lnTo>
                                <a:lnTo>
                                  <a:pt x="21843" y="141224"/>
                                </a:lnTo>
                                <a:lnTo>
                                  <a:pt x="28829" y="135381"/>
                                </a:lnTo>
                                <a:lnTo>
                                  <a:pt x="29591" y="127380"/>
                                </a:lnTo>
                                <a:lnTo>
                                  <a:pt x="33858" y="80670"/>
                                </a:lnTo>
                                <a:lnTo>
                                  <a:pt x="11175" y="32130"/>
                                </a:lnTo>
                                <a:lnTo>
                                  <a:pt x="37464" y="19812"/>
                                </a:lnTo>
                                <a:lnTo>
                                  <a:pt x="40781" y="1981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67640" h="309880">
                                <a:moveTo>
                                  <a:pt x="40781" y="19812"/>
                                </a:moveTo>
                                <a:lnTo>
                                  <a:pt x="37464" y="19812"/>
                                </a:lnTo>
                                <a:lnTo>
                                  <a:pt x="60140" y="68336"/>
                                </a:lnTo>
                                <a:lnTo>
                                  <a:pt x="98806" y="95123"/>
                                </a:lnTo>
                                <a:lnTo>
                                  <a:pt x="105282" y="99694"/>
                                </a:lnTo>
                                <a:lnTo>
                                  <a:pt x="114300" y="98043"/>
                                </a:lnTo>
                                <a:lnTo>
                                  <a:pt x="123443" y="84836"/>
                                </a:lnTo>
                                <a:lnTo>
                                  <a:pt x="121793" y="75818"/>
                                </a:lnTo>
                                <a:lnTo>
                                  <a:pt x="115188" y="71374"/>
                                </a:lnTo>
                                <a:lnTo>
                                  <a:pt x="40781" y="19812"/>
                                </a:lnTo>
                                <a:close/>
                              </a:path>
                              <a:path w="167640" h="309880">
                                <a:moveTo>
                                  <a:pt x="37464" y="19812"/>
                                </a:moveTo>
                                <a:lnTo>
                                  <a:pt x="11175" y="32130"/>
                                </a:lnTo>
                                <a:lnTo>
                                  <a:pt x="33858" y="80670"/>
                                </a:lnTo>
                                <a:lnTo>
                                  <a:pt x="36483" y="51947"/>
                                </a:lnTo>
                                <a:lnTo>
                                  <a:pt x="16129" y="37845"/>
                                </a:lnTo>
                                <a:lnTo>
                                  <a:pt x="38735" y="27304"/>
                                </a:lnTo>
                                <a:lnTo>
                                  <a:pt x="40966" y="27304"/>
                                </a:lnTo>
                                <a:lnTo>
                                  <a:pt x="37464" y="19812"/>
                                </a:lnTo>
                                <a:close/>
                              </a:path>
                              <a:path w="167640" h="309880">
                                <a:moveTo>
                                  <a:pt x="40966" y="27304"/>
                                </a:moveTo>
                                <a:lnTo>
                                  <a:pt x="38735" y="27304"/>
                                </a:lnTo>
                                <a:lnTo>
                                  <a:pt x="36483" y="51947"/>
                                </a:lnTo>
                                <a:lnTo>
                                  <a:pt x="60140" y="68336"/>
                                </a:lnTo>
                                <a:lnTo>
                                  <a:pt x="40966" y="27304"/>
                                </a:lnTo>
                                <a:close/>
                              </a:path>
                              <a:path w="167640" h="309880">
                                <a:moveTo>
                                  <a:pt x="38735" y="27304"/>
                                </a:moveTo>
                                <a:lnTo>
                                  <a:pt x="16129" y="37845"/>
                                </a:lnTo>
                                <a:lnTo>
                                  <a:pt x="36483" y="51947"/>
                                </a:lnTo>
                                <a:lnTo>
                                  <a:pt x="38735" y="2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57528" y="0"/>
                            <a:ext cx="13462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427355">
                                <a:moveTo>
                                  <a:pt x="16129" y="294639"/>
                                </a:moveTo>
                                <a:lnTo>
                                  <a:pt x="9271" y="298703"/>
                                </a:lnTo>
                                <a:lnTo>
                                  <a:pt x="2286" y="302767"/>
                                </a:lnTo>
                                <a:lnTo>
                                  <a:pt x="0" y="311658"/>
                                </a:lnTo>
                                <a:lnTo>
                                  <a:pt x="4063" y="318515"/>
                                </a:lnTo>
                                <a:lnTo>
                                  <a:pt x="67182" y="426847"/>
                                </a:lnTo>
                                <a:lnTo>
                                  <a:pt x="83906" y="398145"/>
                                </a:lnTo>
                                <a:lnTo>
                                  <a:pt x="52705" y="398145"/>
                                </a:lnTo>
                                <a:lnTo>
                                  <a:pt x="52705" y="344623"/>
                                </a:lnTo>
                                <a:lnTo>
                                  <a:pt x="28956" y="303911"/>
                                </a:lnTo>
                                <a:lnTo>
                                  <a:pt x="25018" y="297052"/>
                                </a:lnTo>
                                <a:lnTo>
                                  <a:pt x="16129" y="294639"/>
                                </a:lnTo>
                                <a:close/>
                              </a:path>
                              <a:path w="134620" h="427355">
                                <a:moveTo>
                                  <a:pt x="52705" y="344623"/>
                                </a:moveTo>
                                <a:lnTo>
                                  <a:pt x="52705" y="398145"/>
                                </a:lnTo>
                                <a:lnTo>
                                  <a:pt x="81661" y="398145"/>
                                </a:lnTo>
                                <a:lnTo>
                                  <a:pt x="81661" y="390778"/>
                                </a:lnTo>
                                <a:lnTo>
                                  <a:pt x="54737" y="390778"/>
                                </a:lnTo>
                                <a:lnTo>
                                  <a:pt x="67183" y="369442"/>
                                </a:lnTo>
                                <a:lnTo>
                                  <a:pt x="52705" y="344623"/>
                                </a:lnTo>
                                <a:close/>
                              </a:path>
                              <a:path w="134620" h="427355">
                                <a:moveTo>
                                  <a:pt x="118237" y="294639"/>
                                </a:moveTo>
                                <a:lnTo>
                                  <a:pt x="109347" y="297052"/>
                                </a:lnTo>
                                <a:lnTo>
                                  <a:pt x="105410" y="303911"/>
                                </a:lnTo>
                                <a:lnTo>
                                  <a:pt x="81661" y="344623"/>
                                </a:lnTo>
                                <a:lnTo>
                                  <a:pt x="81661" y="398145"/>
                                </a:lnTo>
                                <a:lnTo>
                                  <a:pt x="83906" y="398145"/>
                                </a:lnTo>
                                <a:lnTo>
                                  <a:pt x="130302" y="318515"/>
                                </a:lnTo>
                                <a:lnTo>
                                  <a:pt x="134366" y="311658"/>
                                </a:lnTo>
                                <a:lnTo>
                                  <a:pt x="132080" y="302767"/>
                                </a:lnTo>
                                <a:lnTo>
                                  <a:pt x="125094" y="298703"/>
                                </a:lnTo>
                                <a:lnTo>
                                  <a:pt x="118237" y="294639"/>
                                </a:lnTo>
                                <a:close/>
                              </a:path>
                              <a:path w="134620" h="427355">
                                <a:moveTo>
                                  <a:pt x="67182" y="369442"/>
                                </a:moveTo>
                                <a:lnTo>
                                  <a:pt x="54737" y="390778"/>
                                </a:lnTo>
                                <a:lnTo>
                                  <a:pt x="79629" y="390778"/>
                                </a:lnTo>
                                <a:lnTo>
                                  <a:pt x="67182" y="369442"/>
                                </a:lnTo>
                                <a:close/>
                              </a:path>
                              <a:path w="134620" h="427355">
                                <a:moveTo>
                                  <a:pt x="81661" y="344623"/>
                                </a:moveTo>
                                <a:lnTo>
                                  <a:pt x="67182" y="369442"/>
                                </a:lnTo>
                                <a:lnTo>
                                  <a:pt x="79629" y="390778"/>
                                </a:lnTo>
                                <a:lnTo>
                                  <a:pt x="81661" y="390778"/>
                                </a:lnTo>
                                <a:lnTo>
                                  <a:pt x="81661" y="344623"/>
                                </a:lnTo>
                                <a:close/>
                              </a:path>
                              <a:path w="134620" h="427355">
                                <a:moveTo>
                                  <a:pt x="81661" y="0"/>
                                </a:moveTo>
                                <a:lnTo>
                                  <a:pt x="52705" y="0"/>
                                </a:lnTo>
                                <a:lnTo>
                                  <a:pt x="52705" y="344623"/>
                                </a:lnTo>
                                <a:lnTo>
                                  <a:pt x="67182" y="369442"/>
                                </a:lnTo>
                                <a:lnTo>
                                  <a:pt x="81661" y="344623"/>
                                </a:lnTo>
                                <a:lnTo>
                                  <a:pt x="8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55pt;margin-top:54.05pt;height:485.95pt;width:163.7pt;mso-position-horizontal-relative:page;mso-position-vertical-relative:page;z-index:-251624448;mso-width-relative:page;mso-height-relative:page;" coordsize="2078989,6171565" o:gfxdata="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">
                <o:lock v:ext="edit" aspectratio="f"/>
                <v:shape id="Image 31" o:spid="_x0000_s1026" o:spt="75" type="#_x0000_t75" style="position:absolute;left:223265;top:308608;height:5862829;width:1466088;" filled="f" o:preferrelative="t" stroked="f" coordsize="21600,21600" o:gfxdata="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uvi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f"/>
                </v:shape>
                <v:shape id="Graphic 32" o:spid="_x0000_s1026" o:spt="100" style="position:absolute;left:0;top:415543;height:5373370;width:2078989;" fillcolor="#000000" filled="t" stroked="f" coordsize="2078989,5373370" o:gfxdata="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PFFdvQAA&#10;ANsAAAAPAAAAAAAAAAEAIAAAACIAAABkcnMvZG93bnJldi54bWxQSwECFAAUAAAACACHTuJAMy8F&#10;njsAAAA5AAAAEAAAAAAAAAABACAAAAAMAQAAZHJzL3NoYXBleG1sLnhtbFBLBQYAAAAABgAGAFsB&#10;AAC2AwAAAAA=&#10;" path="m488061,5252212l463232,5237734,372872,5185003,363982,5187340,360045,5194249,355981,5201145,358267,5210010,405828,5237734,0,5237734,0,5266690,405815,5266690,358267,5294401,355981,5303266,360045,5310175,363982,5317083,372872,5319420,463232,5266690,488061,5252212xem674370,4842421l672719,4828057,660146,4717834,659257,4709884,652018,4704181,636143,4705985,630428,4713160,631444,4721098,636638,4767084,636727,4767821,234061,4228592,210947,4245864,613486,4785144,562864,4763643,554355,4767084,551180,4774438,548132,4781804,551561,4790300,674370,4842421xem782320,99187l689102,15240,683260,9906,674116,10287,668655,16256,663321,22225,663829,31369,704748,68211,377825,0,371983,28448,698919,96558,654177,111506,646557,113919,642493,122174,647573,137414,655828,141478,757605,107442,782320,99187xem782701,2484640l757847,2470150,667512,2417445,658622,2419731,654558,2426716,650494,2433574,652907,2442476,700417,2470150,432816,2470150,432816,2499106,700443,2499106,652907,2526792,650494,2535682,654558,2542540,658622,2549525,667512,2551811,757847,2499106,782701,2484640xem941451,299212l815975,297053,807847,297053,801497,303403,801370,311404,801116,319405,807593,325882,862571,326783,399796,586613,414020,611886,876769,352069,852932,392684,848868,399542,851154,408432,858012,412496,864997,416433,873887,414147,877824,407289,940625,300609,941451,299212xem1776349,4247388l1755521,4227068,1241831,4754486,1253236,4708868,1255141,4701108,1250442,4693259,1234821,4689386,1227074,4694110,1225042,4701870,1194816,4823536,1232598,4813058,1323340,4787912,1327785,4779924,1325626,4772228,1323594,4764519,1315593,4759998,1262532,4774704,1776349,4247388xem1799209,519684l1165453,278384,1219835,269367,1225169,261874,1224749,259334,1223899,254000,1222502,246126,1215136,240792,1083564,262636,1162177,360172,1167257,366395,1176401,367411,1182624,362331,1188847,357378,1189736,348234,1184783,342011,1155319,305498,1788922,546862,1799209,519684xem2020570,85090l1593900,85090,1634617,61341,1641602,57404,1643888,48514,1639824,41656,1635760,34671,1626997,32385,1511681,99568,1626997,166751,1635760,164465,1639824,157480,1643888,150622,1641602,141732,1634617,137795,1593900,114046,2020570,114046,2020570,85090xem2078609,5291074l1558950,5291074,1606550,5263350,1608836,5254485,1600708,5240680,1591945,5238343,1476629,5305552,1591945,5372760,1600708,5370423,1608836,5356606,1606550,5347754,1558950,5320030,2078609,5320030,2078609,529107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3" o:spid="_x0000_s1026" o:spt="100" style="position:absolute;left:782573;top:378713;height:779145;width:693420;" filled="f" stroked="t" coordsize="693420,779145" o:gfxdata="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U31QvQAA&#10;ANsAAAAPAAAAAAAAAAEAIAAAACIAAABkcnMvZG93bnJldi54bWxQSwECFAAUAAAACACHTuJAMy8F&#10;njsAAAA5AAAAEAAAAAAAAAABACAAAAAMAQAAZHJzL3NoYXBleG1sLnhtbFBLBQYAAAAABgAGAFsB&#10;AAC2AwAAAAA=&#10;" path="m220980,0l261284,23623,301196,47259,340369,70919,378460,94614,416125,118612,453278,142859,488455,166606,520192,189102,548243,206623,595487,238662,630187,314636,642254,373364,652345,434544,661924,488569,671077,533126,679148,573278,686480,610477,693420,646176em0,600456l58375,603660,115725,607045,171021,610790,223237,615075,271347,620079,314325,625983,368504,635708,412575,646636,449145,659969,506872,698164,541686,750294,554736,778763e">
                  <v:fill on="f" focussize="0,0"/>
                  <v:stroke weight="4.56pt" color="#000000" joinstyle="round" dashstyle="3 1"/>
                  <v:imagedata o:title=""/>
                  <o:lock v:ext="edit" aspectratio="f"/>
                  <v:textbox inset="0mm,0mm,0mm,0mm"/>
                </v:shape>
                <v:shape id="Graphic 34" o:spid="_x0000_s1026" o:spt="100" style="position:absolute;left:1357883;top:1165860;height:309880;width:167640;" fillcolor="#000000" filled="t" stroked="f" coordsize="167640,309880" o:gfxdata="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6kXu8AAAA&#10;2wAAAA8AAAAAAAAAAQAgAAAAIgAAAGRycy9kb3ducmV2LnhtbFBLAQIUABQAAAAIAIdO4kAzLwWe&#10;OwAAADkAAAAQAAAAAAAAAAEAIAAAAAsBAABkcnMvc2hhcGV4bWwueG1sUEsFBgAAAAAGAAYAWwEA&#10;ALUDAAAAAA==&#10;" path="m36483,51947l33858,80670,140969,309879,167258,297561,60140,68336,36483,51947xem12192,0l762,124840,0,132714,5842,139826,13843,140588,21843,141224,28829,135381,29591,127380,33858,80670,11175,32130,37464,19812,40781,19812,12192,0xem40781,19812l37464,19812,60140,68336,98806,95123,105282,99694,114300,98043,123443,84836,121793,75818,115188,71374,40781,19812xem37464,19812l11175,32130,33858,80670,36483,51947,16129,37845,38735,27304,40966,27304,37464,19812xem40966,27304l38735,27304,36483,51947,60140,68336,40966,27304xem38735,27304l16129,37845,36483,51947,38735,273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5" o:spid="_x0000_s1026" o:spt="100" style="position:absolute;left:1057528;top:0;height:427355;width:134620;" fillcolor="#000000" filled="t" stroked="f" coordsize="134620,427355" o:gfxdata="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tGj7sAAADb&#10;AAAADwAAAAAAAAABACAAAAAiAAAAZHJzL2Rvd25yZXYueG1sUEsBAhQAFAAAAAgAh07iQDMvBZ47&#10;AAAAOQAAABAAAAAAAAAAAQAgAAAACgEAAGRycy9zaGFwZXhtbC54bWxQSwUGAAAAAAYABgBbAQAA&#10;tAMAAAAA&#10;" path="m16129,294639l9271,298703,2286,302767,0,311658,4063,318515,67182,426847,83906,398145,52705,398145,52705,344623,28956,303911,25018,297052,16129,294639xem52705,344623l52705,398145,81661,398145,81661,390778,54737,390778,67183,369442,52705,344623xem118237,294639l109347,297052,105410,303911,81661,344623,81661,398145,83906,398145,130302,318515,134366,311658,132080,302767,125094,298703,118237,294639xem67182,369442l54737,390778,79629,390778,67182,369442xem81661,344623l67182,369442,79629,390778,81661,390778,81661,344623xem81661,0l52705,0,52705,344623,67182,369442,81661,344623,8166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36"/>
        </w:rPr>
        <w:t>Lateral epicondyle</w:t>
      </w:r>
    </w:p>
    <w:p w14:paraId="1E5AA9F0">
      <w:pPr>
        <w:spacing w:before="338" w:line="249" w:lineRule="auto"/>
        <w:ind w:left="548" w:right="6810" w:firstLine="0"/>
        <w:jc w:val="left"/>
        <w:rPr>
          <w:rFonts w:ascii="Arial"/>
          <w:b/>
          <w:sz w:val="36"/>
        </w:rPr>
      </w:pPr>
      <w:r>
        <w:br w:type="column"/>
      </w:r>
      <w:r>
        <w:rPr>
          <w:rFonts w:ascii="Arial"/>
          <w:b/>
          <w:color w:val="0000FF"/>
          <w:spacing w:val="-2"/>
          <w:sz w:val="36"/>
        </w:rPr>
        <w:t>Medial epicondyle</w:t>
      </w:r>
    </w:p>
    <w:p w14:paraId="27D52FC5"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2469" w:space="2691"/>
            <w:col w:w="9240"/>
          </w:cols>
        </w:sectPr>
      </w:pPr>
    </w:p>
    <w:p w14:paraId="456C9E71">
      <w:pPr>
        <w:pStyle w:val="6"/>
        <w:spacing w:before="10"/>
        <w:rPr>
          <w:rFonts w:ascii="Arial"/>
          <w:b/>
          <w:sz w:val="40"/>
        </w:rPr>
      </w:pPr>
    </w:p>
    <w:p w14:paraId="7F5F42E4">
      <w:pPr>
        <w:spacing w:before="0"/>
        <w:ind w:left="99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Head</w:t>
      </w:r>
    </w:p>
    <w:p w14:paraId="4A335EFC">
      <w:pPr>
        <w:spacing w:before="130"/>
        <w:ind w:left="991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2"/>
          <w:sz w:val="40"/>
        </w:rPr>
        <w:t>Greater</w:t>
      </w:r>
    </w:p>
    <w:p w14:paraId="373E3940">
      <w:pPr>
        <w:spacing w:before="21"/>
        <w:ind w:left="99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4001770</wp:posOffset>
                </wp:positionH>
                <wp:positionV relativeFrom="paragraph">
                  <wp:posOffset>417830</wp:posOffset>
                </wp:positionV>
                <wp:extent cx="5142230" cy="512381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5123815"/>
                          <a:chOff x="0" y="0"/>
                          <a:chExt cx="5142230" cy="512381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9144"/>
                            <a:ext cx="2726960" cy="5003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019555" y="4572"/>
                            <a:ext cx="2828925" cy="511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5114925">
                                <a:moveTo>
                                  <a:pt x="0" y="5114544"/>
                                </a:moveTo>
                                <a:lnTo>
                                  <a:pt x="2828544" y="5114544"/>
                                </a:lnTo>
                                <a:lnTo>
                                  <a:pt x="2828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45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624071" y="2686811"/>
                            <a:ext cx="151828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285" h="399415">
                                <a:moveTo>
                                  <a:pt x="151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7"/>
                                </a:lnTo>
                                <a:lnTo>
                                  <a:pt x="1517903" y="399287"/>
                                </a:lnTo>
                                <a:lnTo>
                                  <a:pt x="151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98598" y="2507869"/>
                            <a:ext cx="12846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4605" h="393700">
                                <a:moveTo>
                                  <a:pt x="87522" y="27787"/>
                                </a:moveTo>
                                <a:lnTo>
                                  <a:pt x="79659" y="55604"/>
                                </a:lnTo>
                                <a:lnTo>
                                  <a:pt x="1276223" y="393319"/>
                                </a:lnTo>
                                <a:lnTo>
                                  <a:pt x="1284097" y="365378"/>
                                </a:lnTo>
                                <a:lnTo>
                                  <a:pt x="87522" y="27787"/>
                                </a:lnTo>
                                <a:close/>
                              </a:path>
                              <a:path w="1284605" h="393700">
                                <a:moveTo>
                                  <a:pt x="95376" y="0"/>
                                </a:moveTo>
                                <a:lnTo>
                                  <a:pt x="0" y="18161"/>
                                </a:lnTo>
                                <a:lnTo>
                                  <a:pt x="71754" y="83565"/>
                                </a:lnTo>
                                <a:lnTo>
                                  <a:pt x="79659" y="55604"/>
                                </a:lnTo>
                                <a:lnTo>
                                  <a:pt x="65785" y="51688"/>
                                </a:lnTo>
                                <a:lnTo>
                                  <a:pt x="73659" y="23875"/>
                                </a:lnTo>
                                <a:lnTo>
                                  <a:pt x="88627" y="23875"/>
                                </a:lnTo>
                                <a:lnTo>
                                  <a:pt x="95376" y="0"/>
                                </a:lnTo>
                                <a:close/>
                              </a:path>
                              <a:path w="1284605" h="393700">
                                <a:moveTo>
                                  <a:pt x="73659" y="23875"/>
                                </a:moveTo>
                                <a:lnTo>
                                  <a:pt x="65785" y="51688"/>
                                </a:lnTo>
                                <a:lnTo>
                                  <a:pt x="79659" y="55604"/>
                                </a:lnTo>
                                <a:lnTo>
                                  <a:pt x="87522" y="27787"/>
                                </a:lnTo>
                                <a:lnTo>
                                  <a:pt x="73659" y="23875"/>
                                </a:lnTo>
                                <a:close/>
                              </a:path>
                              <a:path w="1284605" h="393700">
                                <a:moveTo>
                                  <a:pt x="88627" y="23875"/>
                                </a:moveTo>
                                <a:lnTo>
                                  <a:pt x="73659" y="23875"/>
                                </a:lnTo>
                                <a:lnTo>
                                  <a:pt x="87522" y="27787"/>
                                </a:lnTo>
                                <a:lnTo>
                                  <a:pt x="88627" y="23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96996" y="1274063"/>
                            <a:ext cx="15240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708660">
                                <a:moveTo>
                                  <a:pt x="15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1524000" y="708660"/>
                                </a:lnTo>
                                <a:lnTo>
                                  <a:pt x="152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32126" y="1647063"/>
                            <a:ext cx="107124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245" h="476250">
                                <a:moveTo>
                                  <a:pt x="62738" y="396367"/>
                                </a:moveTo>
                                <a:lnTo>
                                  <a:pt x="0" y="470535"/>
                                </a:lnTo>
                                <a:lnTo>
                                  <a:pt x="96900" y="476250"/>
                                </a:lnTo>
                                <a:lnTo>
                                  <a:pt x="87939" y="455295"/>
                                </a:lnTo>
                                <a:lnTo>
                                  <a:pt x="72263" y="455295"/>
                                </a:lnTo>
                                <a:lnTo>
                                  <a:pt x="60832" y="428625"/>
                                </a:lnTo>
                                <a:lnTo>
                                  <a:pt x="74098" y="422931"/>
                                </a:lnTo>
                                <a:lnTo>
                                  <a:pt x="62738" y="396367"/>
                                </a:lnTo>
                                <a:close/>
                              </a:path>
                              <a:path w="1071245" h="476250">
                                <a:moveTo>
                                  <a:pt x="74098" y="422931"/>
                                </a:moveTo>
                                <a:lnTo>
                                  <a:pt x="60832" y="428625"/>
                                </a:lnTo>
                                <a:lnTo>
                                  <a:pt x="72263" y="455295"/>
                                </a:lnTo>
                                <a:lnTo>
                                  <a:pt x="85508" y="449610"/>
                                </a:lnTo>
                                <a:lnTo>
                                  <a:pt x="74098" y="422931"/>
                                </a:lnTo>
                                <a:close/>
                              </a:path>
                              <a:path w="1071245" h="476250">
                                <a:moveTo>
                                  <a:pt x="85508" y="449610"/>
                                </a:moveTo>
                                <a:lnTo>
                                  <a:pt x="72263" y="455295"/>
                                </a:lnTo>
                                <a:lnTo>
                                  <a:pt x="87939" y="455295"/>
                                </a:lnTo>
                                <a:lnTo>
                                  <a:pt x="85508" y="449610"/>
                                </a:lnTo>
                                <a:close/>
                              </a:path>
                              <a:path w="1071245" h="476250">
                                <a:moveTo>
                                  <a:pt x="1059560" y="0"/>
                                </a:moveTo>
                                <a:lnTo>
                                  <a:pt x="74098" y="422931"/>
                                </a:lnTo>
                                <a:lnTo>
                                  <a:pt x="85508" y="449610"/>
                                </a:lnTo>
                                <a:lnTo>
                                  <a:pt x="1070991" y="26670"/>
                                </a:lnTo>
                                <a:lnTo>
                                  <a:pt x="105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050036"/>
                            <a:ext cx="157162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708660">
                                <a:moveTo>
                                  <a:pt x="1571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1571244" y="708660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43788" y="1711325"/>
                            <a:ext cx="72834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755650">
                                <a:moveTo>
                                  <a:pt x="657480" y="702814"/>
                                </a:moveTo>
                                <a:lnTo>
                                  <a:pt x="636651" y="722884"/>
                                </a:lnTo>
                                <a:lnTo>
                                  <a:pt x="728217" y="755269"/>
                                </a:lnTo>
                                <a:lnTo>
                                  <a:pt x="715088" y="713232"/>
                                </a:lnTo>
                                <a:lnTo>
                                  <a:pt x="667512" y="713232"/>
                                </a:lnTo>
                                <a:lnTo>
                                  <a:pt x="657480" y="702814"/>
                                </a:lnTo>
                                <a:close/>
                              </a:path>
                              <a:path w="728345" h="755650">
                                <a:moveTo>
                                  <a:pt x="678435" y="682625"/>
                                </a:moveTo>
                                <a:lnTo>
                                  <a:pt x="657480" y="702814"/>
                                </a:lnTo>
                                <a:lnTo>
                                  <a:pt x="667512" y="713232"/>
                                </a:lnTo>
                                <a:lnTo>
                                  <a:pt x="688466" y="693039"/>
                                </a:lnTo>
                                <a:lnTo>
                                  <a:pt x="678435" y="682625"/>
                                </a:lnTo>
                                <a:close/>
                              </a:path>
                              <a:path w="728345" h="755650">
                                <a:moveTo>
                                  <a:pt x="699262" y="662559"/>
                                </a:moveTo>
                                <a:lnTo>
                                  <a:pt x="678435" y="682625"/>
                                </a:lnTo>
                                <a:lnTo>
                                  <a:pt x="688466" y="693039"/>
                                </a:lnTo>
                                <a:lnTo>
                                  <a:pt x="667512" y="713232"/>
                                </a:lnTo>
                                <a:lnTo>
                                  <a:pt x="715088" y="713232"/>
                                </a:lnTo>
                                <a:lnTo>
                                  <a:pt x="699262" y="662559"/>
                                </a:lnTo>
                                <a:close/>
                              </a:path>
                              <a:path w="728345" h="755650">
                                <a:moveTo>
                                  <a:pt x="20827" y="0"/>
                                </a:moveTo>
                                <a:lnTo>
                                  <a:pt x="0" y="20066"/>
                                </a:lnTo>
                                <a:lnTo>
                                  <a:pt x="657480" y="702814"/>
                                </a:lnTo>
                                <a:lnTo>
                                  <a:pt x="678435" y="682625"/>
                                </a:lnTo>
                                <a:lnTo>
                                  <a:pt x="2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22809" y="1113514"/>
                            <a:ext cx="1337310" cy="589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A6DD46">
                              <w:pPr>
                                <w:spacing w:before="0" w:line="448" w:lineRule="exact"/>
                                <w:ind w:left="0" w:right="15" w:firstLine="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40"/>
                                </w:rPr>
                                <w:t>Medial</w:t>
                              </w:r>
                            </w:p>
                            <w:p w14:paraId="3527734A">
                              <w:pPr>
                                <w:spacing w:before="2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40"/>
                                </w:rPr>
                                <w:t>epicondyle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530219" y="1337542"/>
                            <a:ext cx="1271905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2A876">
                              <w:pPr>
                                <w:spacing w:before="0" w:line="448" w:lineRule="exact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40"/>
                                </w:rPr>
                                <w:t>Olecranon</w:t>
                              </w:r>
                            </w:p>
                            <w:p w14:paraId="66BE79A1">
                              <w:pPr>
                                <w:spacing w:before="20"/>
                                <w:ind w:left="0" w:right="16" w:firstLine="0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40"/>
                                </w:rPr>
                                <w:t>fossa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757295" y="2749274"/>
                            <a:ext cx="127190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BDBDD">
                              <w:pPr>
                                <w:spacing w:before="0" w:line="448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60066"/>
                                  <w:spacing w:val="-2"/>
                                  <w:sz w:val="40"/>
                                </w:rPr>
                                <w:t>Olecranon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5.1pt;margin-top:32.9pt;height:403.45pt;width:404.9pt;mso-position-horizontal-relative:page;z-index:251662336;mso-width-relative:page;mso-height-relative:page;" coordsize="5142230,5123815" o:gfxdata="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">
                <o:lock v:ext="edit" aspectratio="f"/>
                <v:shape id="Image 37" o:spid="_x0000_s1026" o:spt="75" type="#_x0000_t75" style="position:absolute;left:1024127;top:9144;height:5003292;width:2726960;" filled="f" o:preferrelative="t" stroked="f" coordsize="21600,21600" o:gfxdata="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K2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f"/>
                </v:shape>
                <v:shape id="Graphic 38" o:spid="_x0000_s1026" o:spt="100" style="position:absolute;left:1019555;top:4572;height:5114925;width:2828925;" filled="f" stroked="t" coordsize="2828925,5114925" o:gfxdata="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WiPitwAAANsAAAAP&#10;AAAAAAAAAAEAIAAAACIAAABkcnMvZG93bnJldi54bWxQSwECFAAUAAAACACHTuJAMy8FnjsAAAA5&#10;AAAAEAAAAAAAAAABACAAAAAGAQAAZHJzL3NoYXBleG1sLnhtbFBLBQYAAAAABgAGAFsBAACwAwAA&#10;AAA=&#10;" path="m0,5114544l2828544,5114544,2828544,0,0,0,0,5114544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39" o:spid="_x0000_s1026" o:spt="100" style="position:absolute;left:3624071;top:2686811;height:399415;width:1518285;" fillcolor="#FFFFFF" filled="t" stroked="f" coordsize="1518285,399415" o:gfxdata="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MN1L4A&#10;AADbAAAADwAAAAAAAAABACAAAAAiAAAAZHJzL2Rvd25yZXYueG1sUEsBAhQAFAAAAAgAh07iQDMv&#10;BZ47AAAAOQAAABAAAAAAAAAAAQAgAAAADQEAAGRycy9zaGFwZXhtbC54bWxQSwUGAAAAAAYABgBb&#10;AQAAtwMAAAAA&#10;" path="m1517903,0l0,0,0,399287,1517903,399287,151790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0" o:spid="_x0000_s1026" o:spt="100" style="position:absolute;left:2498598;top:2507869;height:393700;width:1284605;" fillcolor="#000000" filled="t" stroked="f" coordsize="1284605,393700" o:gfxdata="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Ugga8AAAA&#10;2wAAAA8AAAAAAAAAAQAgAAAAIgAAAGRycy9kb3ducmV2LnhtbFBLAQIUABQAAAAIAIdO4kAzLwWe&#10;OwAAADkAAAAQAAAAAAAAAAEAIAAAAAsBAABkcnMvc2hhcGV4bWwueG1sUEsFBgAAAAAGAAYAWwEA&#10;ALUDAAAAAA==&#10;" path="m87522,27787l79659,55604,1276223,393319,1284097,365378,87522,27787xem95376,0l0,18161,71754,83565,79659,55604,65785,51688,73659,23875,88627,23875,95376,0xem73659,23875l65785,51688,79659,55604,87522,27787,73659,23875xem88627,23875l73659,23875,87522,27787,88627,2387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1" o:spid="_x0000_s1026" o:spt="100" style="position:absolute;left:3396996;top:1274063;height:708660;width:1524000;" fillcolor="#FFFFFF" filled="t" stroked="f" coordsize="1524000,708660" o:gfxdata="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VajK&#10;wAAAANsAAAAPAAAAAAAAAAEAIAAAACIAAABkcnMvZG93bnJldi54bWxQSwECFAAUAAAACACHTuJA&#10;My8FnjsAAAA5AAAAEAAAAAAAAAABACAAAAAPAQAAZHJzL3NoYXBleG1sLnhtbFBLBQYAAAAABgAG&#10;AFsBAAC5AwAAAAA=&#10;" path="m1524000,0l0,0,0,708660,1524000,708660,15240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" o:spid="_x0000_s1026" o:spt="100" style="position:absolute;left:2532126;top:1647063;height:476250;width:1071245;" fillcolor="#000000" filled="t" stroked="f" coordsize="1071245,476250" o:gfxdata="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W/j74A&#10;AADbAAAADwAAAAAAAAABACAAAAAiAAAAZHJzL2Rvd25yZXYueG1sUEsBAhQAFAAAAAgAh07iQDMv&#10;BZ47AAAAOQAAABAAAAAAAAAAAQAgAAAADQEAAGRycy9zaGFwZXhtbC54bWxQSwUGAAAAAAYABgBb&#10;AQAAtwMAAAAA&#10;" path="m62738,396367l0,470535,96900,476250,87939,455295,72263,455295,60832,428625,74098,422931,62738,396367xem74098,422931l60832,428625,72263,455295,85508,449610,74098,422931xem85508,449610l72263,455295,87939,455295,85508,449610xem1059560,0l74098,422931,85508,449610,1070991,26670,105956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3" o:spid="_x0000_s1026" o:spt="100" style="position:absolute;left:0;top:1050036;height:708660;width:1571625;" fillcolor="#FFFFFF" filled="t" stroked="f" coordsize="1571625,708660" o:gfxdata="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sddL4A&#10;AADbAAAADwAAAAAAAAABACAAAAAiAAAAZHJzL2Rvd25yZXYueG1sUEsBAhQAFAAAAAgAh07iQDMv&#10;BZ47AAAAOQAAABAAAAAAAAAAAQAgAAAADQEAAGRycy9zaGFwZXhtbC54bWxQSwUGAAAAAAYABgBb&#10;AQAAtwMAAAAA&#10;" path="m1571244,0l0,0,0,708660,1571244,708660,157124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4" o:spid="_x0000_s1026" o:spt="100" style="position:absolute;left:843788;top:1711325;height:755650;width:728345;" fillcolor="#000000" filled="t" stroked="f" coordsize="728345,755650" o:gfxdata="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hALvQAA&#10;ANsAAAAPAAAAAAAAAAEAIAAAACIAAABkcnMvZG93bnJldi54bWxQSwECFAAUAAAACACHTuJAMy8F&#10;njsAAAA5AAAAEAAAAAAAAAABACAAAAAMAQAAZHJzL3NoYXBleG1sLnhtbFBLBQYAAAAABgAGAFsB&#10;AAC2AwAAAAA=&#10;" path="m657480,702814l636651,722884,728217,755269,715088,713232,667512,713232,657480,702814xem678435,682625l657480,702814,667512,713232,688466,693039,678435,682625xem699262,662559l678435,682625,688466,693039,667512,713232,715088,713232,699262,662559xem20827,0l0,20066,657480,702814,678435,682625,2082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45" o:spid="_x0000_s1026" o:spt="202" type="#_x0000_t202" style="position:absolute;left:122809;top:1113514;height:589915;width:1337310;" filled="f" stroked="f" coordsize="21600,21600" o:gfxdata="UEsDBAoAAAAAAIdO4kAAAAAAAAAAAAAAAAAEAAAAZHJzL1BLAwQUAAAACACHTuJACc59Pb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59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A6DD46">
                        <w:pPr>
                          <w:spacing w:before="0" w:line="448" w:lineRule="exact"/>
                          <w:ind w:left="0" w:right="15" w:firstLine="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40"/>
                          </w:rPr>
                          <w:t>Medial</w:t>
                        </w:r>
                      </w:p>
                      <w:p w14:paraId="3527734A">
                        <w:pPr>
                          <w:spacing w:before="2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40"/>
                          </w:rPr>
                          <w:t>epicondyle</w:t>
                        </w:r>
                      </w:p>
                    </w:txbxContent>
                  </v:textbox>
                </v:shape>
                <v:shape id="Textbox 46" o:spid="_x0000_s1026" o:spt="202" type="#_x0000_t202" style="position:absolute;left:3530219;top:1337542;height:589280;width:1271905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92A876">
                        <w:pPr>
                          <w:spacing w:before="0" w:line="448" w:lineRule="exact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40"/>
                          </w:rPr>
                          <w:t>Olecranon</w:t>
                        </w:r>
                      </w:p>
                      <w:p w14:paraId="66BE79A1">
                        <w:pPr>
                          <w:spacing w:before="20"/>
                          <w:ind w:left="0" w:right="16" w:firstLine="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40"/>
                          </w:rPr>
                          <w:t>fossa</w:t>
                        </w:r>
                      </w:p>
                    </w:txbxContent>
                  </v:textbox>
                </v:shape>
                <v:shape id="Textbox 47" o:spid="_x0000_s1026" o:spt="202" type="#_x0000_t202" style="position:absolute;left:3757295;top:2749274;height:284480;width:1271905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3BDBDD">
                        <w:pPr>
                          <w:spacing w:before="0" w:line="448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660066"/>
                            <w:spacing w:val="-2"/>
                            <w:sz w:val="40"/>
                          </w:rPr>
                          <w:t>Olecranon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-372745</wp:posOffset>
                </wp:positionV>
                <wp:extent cx="4038600" cy="56388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5E23E7">
                            <w:pPr>
                              <w:spacing w:before="109"/>
                              <w:ind w:left="1994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Humerus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360pt;margin-top:-29.35pt;height:44.4pt;width:318pt;mso-position-horizontal-relative:page;z-index:251664384;mso-width-relative:page;mso-height-relative:page;" filled="f" stroked="t" coordsize="21600,21600" o:gfxdata="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MbOgvaAAAA&#10;CwEAAA8AAAAAAAAAAQAgAAAAIgAAAGRycy9kb3ducmV2LnhtbFBLAQIUABQAAAAIAIdO4kC66E7K&#10;4gEAANkDAAAOAAAAAAAAAAEAIAAAACkBAABkcnMvZTJvRG9jLnhtbFBLBQYAAAAABgAGAFkBAAB9&#10;BQAA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25E23E7">
                      <w:pPr>
                        <w:spacing w:before="109"/>
                        <w:ind w:left="1994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Humerus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tubercle</w:t>
      </w:r>
    </w:p>
    <w:p w14:paraId="7265D21C">
      <w:pPr>
        <w:spacing w:after="0"/>
        <w:jc w:val="left"/>
        <w:rPr>
          <w:rFonts w:ascii="Arial"/>
          <w:b/>
          <w:sz w:val="40"/>
        </w:rPr>
        <w:sectPr>
          <w:pgSz w:w="14400" w:h="10800" w:orient="landscape"/>
          <w:pgMar w:top="300" w:right="0" w:bottom="0" w:left="0" w:header="720" w:footer="720" w:gutter="0"/>
          <w:cols w:equalWidth="0" w:num="2">
            <w:col w:w="2014" w:space="1334"/>
            <w:col w:w="11052"/>
          </w:cols>
        </w:sectPr>
      </w:pPr>
    </w:p>
    <w:p w14:paraId="1FD963CE">
      <w:pPr>
        <w:pStyle w:val="6"/>
        <w:rPr>
          <w:rFonts w:ascii="Arial"/>
          <w:b/>
          <w:sz w:val="20"/>
        </w:rPr>
      </w:pPr>
    </w:p>
    <w:p w14:paraId="2ADBCF62">
      <w:pPr>
        <w:pStyle w:val="6"/>
        <w:rPr>
          <w:rFonts w:ascii="Arial"/>
          <w:b/>
          <w:sz w:val="20"/>
        </w:rPr>
      </w:pPr>
    </w:p>
    <w:p w14:paraId="09F54F3A">
      <w:pPr>
        <w:pStyle w:val="6"/>
        <w:spacing w:before="139"/>
        <w:rPr>
          <w:rFonts w:ascii="Arial"/>
          <w:b/>
          <w:sz w:val="20"/>
        </w:rPr>
      </w:pPr>
    </w:p>
    <w:p w14:paraId="783E22E2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2C80A472">
      <w:pPr>
        <w:spacing w:before="88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Anatomical</w:t>
      </w:r>
    </w:p>
    <w:p w14:paraId="37EC69A5">
      <w:pPr>
        <w:spacing w:before="20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neck</w:t>
      </w:r>
    </w:p>
    <w:p w14:paraId="25E0876A">
      <w:pPr>
        <w:spacing w:before="100" w:line="249" w:lineRule="auto"/>
        <w:ind w:left="175" w:right="8885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2"/>
          <w:sz w:val="40"/>
        </w:rPr>
        <w:t xml:space="preserve">Surgical </w:t>
      </w:r>
      <w:r>
        <w:rPr>
          <w:rFonts w:ascii="Arial"/>
          <w:b/>
          <w:color w:val="0000FF"/>
          <w:spacing w:val="-4"/>
          <w:sz w:val="40"/>
        </w:rPr>
        <w:t>neck</w:t>
      </w:r>
    </w:p>
    <w:p w14:paraId="74EDD044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2376" w:space="1381"/>
            <w:col w:w="10643"/>
          </w:cols>
        </w:sectPr>
      </w:pPr>
    </w:p>
    <w:p w14:paraId="56B55FD7">
      <w:pPr>
        <w:pStyle w:val="6"/>
        <w:rPr>
          <w:rFonts w:ascii="Arial"/>
          <w:b/>
          <w:sz w:val="20"/>
        </w:rPr>
      </w:pPr>
    </w:p>
    <w:p w14:paraId="743D4854">
      <w:pPr>
        <w:pStyle w:val="6"/>
        <w:rPr>
          <w:rFonts w:ascii="Arial"/>
          <w:b/>
          <w:sz w:val="20"/>
        </w:rPr>
      </w:pPr>
    </w:p>
    <w:p w14:paraId="38D53CB9">
      <w:pPr>
        <w:pStyle w:val="6"/>
        <w:spacing w:before="47"/>
        <w:rPr>
          <w:rFonts w:ascii="Arial"/>
          <w:b/>
          <w:sz w:val="20"/>
        </w:rPr>
      </w:pPr>
    </w:p>
    <w:p w14:paraId="5CAAD631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6ECA61D6">
      <w:pPr>
        <w:spacing w:before="88" w:line="249" w:lineRule="auto"/>
        <w:ind w:left="1265" w:right="38" w:firstLine="129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Radial groove</w:t>
      </w:r>
    </w:p>
    <w:p w14:paraId="34A7E376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1F5C856A">
      <w:pPr>
        <w:pStyle w:val="6"/>
        <w:rPr>
          <w:rFonts w:ascii="Arial"/>
          <w:b/>
          <w:sz w:val="40"/>
        </w:rPr>
      </w:pPr>
    </w:p>
    <w:p w14:paraId="21FBC203">
      <w:pPr>
        <w:pStyle w:val="6"/>
        <w:spacing w:before="228"/>
        <w:rPr>
          <w:rFonts w:ascii="Arial"/>
          <w:b/>
          <w:sz w:val="40"/>
        </w:rPr>
      </w:pPr>
    </w:p>
    <w:p w14:paraId="5AE38C21">
      <w:pPr>
        <w:spacing w:before="0" w:line="249" w:lineRule="auto"/>
        <w:ind w:left="1265" w:right="8482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2621915</wp:posOffset>
                </wp:positionH>
                <wp:positionV relativeFrom="paragraph">
                  <wp:posOffset>1167765</wp:posOffset>
                </wp:positionV>
                <wp:extent cx="1321435" cy="646430"/>
                <wp:effectExtent l="0" t="0" r="0" b="0"/>
                <wp:wrapNone/>
                <wp:docPr id="49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8759E4">
                            <w:pPr>
                              <w:spacing w:before="70" w:line="249" w:lineRule="auto"/>
                              <w:ind w:left="613" w:right="234" w:hanging="38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 xml:space="preserve">Posterior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26" o:spt="202" type="#_x0000_t202" style="position:absolute;left:0pt;margin-left:206.45pt;margin-top:91.95pt;height:50.9pt;width:104.05pt;mso-position-horizontal-relative:page;z-index:251663360;mso-width-relative:page;mso-height-relative:page;" filled="f" stroked="t" coordsize="21600,21600" o:gfxdata="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YMdmf1wAAAAsB&#10;AAAPAAAAAAAAAAEAIAAAACIAAABkcnMvZG93bnJldi54bWxQSwECFAAUAAAACACHTuJARhjseOMB&#10;AADaAwAADgAAAAAAAAABACAAAAAmAQAAZHJzL2Uyb0RvYy54bWxQSwUGAAAAAAYABgBZAQAAewUA&#10;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138759E4">
                      <w:pPr>
                        <w:spacing w:before="70" w:line="249" w:lineRule="auto"/>
                        <w:ind w:left="613" w:right="234" w:hanging="38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 xml:space="preserve">Posterior </w:t>
                      </w: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Deltoid tuberosity</w:t>
      </w:r>
    </w:p>
    <w:p w14:paraId="4E82DB1D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2639" w:space="73"/>
            <w:col w:w="11688"/>
          </w:cols>
        </w:sectPr>
      </w:pPr>
    </w:p>
    <w:p w14:paraId="2EFCE84D">
      <w:pPr>
        <w:pStyle w:val="6"/>
        <w:rPr>
          <w:rFonts w:ascii="Arial"/>
          <w:b/>
          <w:sz w:val="20"/>
        </w:rPr>
      </w:pPr>
    </w:p>
    <w:p w14:paraId="2DB2D122">
      <w:pPr>
        <w:pStyle w:val="6"/>
        <w:rPr>
          <w:rFonts w:ascii="Arial"/>
          <w:b/>
          <w:sz w:val="20"/>
        </w:rPr>
      </w:pPr>
    </w:p>
    <w:p w14:paraId="37D2A0AE">
      <w:pPr>
        <w:pStyle w:val="6"/>
        <w:rPr>
          <w:rFonts w:ascii="Arial"/>
          <w:b/>
          <w:sz w:val="20"/>
        </w:rPr>
      </w:pPr>
    </w:p>
    <w:p w14:paraId="7F802DD8">
      <w:pPr>
        <w:pStyle w:val="6"/>
        <w:rPr>
          <w:rFonts w:ascii="Arial"/>
          <w:b/>
          <w:sz w:val="20"/>
        </w:rPr>
      </w:pPr>
    </w:p>
    <w:p w14:paraId="09499C4C">
      <w:pPr>
        <w:pStyle w:val="6"/>
        <w:rPr>
          <w:rFonts w:ascii="Arial"/>
          <w:b/>
          <w:sz w:val="20"/>
        </w:rPr>
      </w:pPr>
    </w:p>
    <w:p w14:paraId="096AF52A">
      <w:pPr>
        <w:pStyle w:val="6"/>
        <w:rPr>
          <w:rFonts w:ascii="Arial"/>
          <w:b/>
          <w:sz w:val="20"/>
        </w:rPr>
      </w:pPr>
    </w:p>
    <w:p w14:paraId="764AF1B5">
      <w:pPr>
        <w:pStyle w:val="6"/>
        <w:spacing w:before="114"/>
        <w:rPr>
          <w:rFonts w:ascii="Arial"/>
          <w:b/>
          <w:sz w:val="20"/>
        </w:rPr>
      </w:pPr>
    </w:p>
    <w:p w14:paraId="5DA89D66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425D911F">
      <w:pPr>
        <w:spacing w:before="88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Olecranon</w:t>
      </w:r>
    </w:p>
    <w:p w14:paraId="5ACAD6B0">
      <w:pPr>
        <w:spacing w:before="20"/>
        <w:ind w:left="0" w:right="39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fossa</w:t>
      </w:r>
    </w:p>
    <w:p w14:paraId="00238344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608ED2F5">
      <w:pPr>
        <w:pStyle w:val="6"/>
        <w:spacing w:before="219"/>
        <w:rPr>
          <w:rFonts w:ascii="Arial"/>
          <w:b/>
          <w:sz w:val="40"/>
        </w:rPr>
      </w:pPr>
    </w:p>
    <w:p w14:paraId="37075BA1">
      <w:pPr>
        <w:spacing w:before="0"/>
        <w:ind w:left="49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5392420</wp:posOffset>
                </wp:positionH>
                <wp:positionV relativeFrom="paragraph">
                  <wp:posOffset>257175</wp:posOffset>
                </wp:positionV>
                <wp:extent cx="2283460" cy="370840"/>
                <wp:effectExtent l="0" t="0" r="0" b="0"/>
                <wp:wrapNone/>
                <wp:docPr id="5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37084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23F2F2">
                            <w:pPr>
                              <w:spacing w:before="71"/>
                              <w:ind w:left="809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>elbow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26" o:spt="202" type="#_x0000_t202" style="position:absolute;left:0pt;margin-left:424.6pt;margin-top:20.25pt;height:29.2pt;width:179.8pt;mso-position-horizontal-relative:page;z-index:251663360;mso-width-relative:page;mso-height-relative:page;" filled="f" stroked="t" coordsize="21600,21600" o:gfxdata="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6fJSddUAAAAKAQAA&#10;DwAAAAAAAAABACAAAAAiAAAAZHJzL2Rvd25yZXYueG1sUEsBAhQAFAAAAAgAh07iQJQ1SA/jAQAA&#10;2gMAAA4AAAAAAAAAAQAgAAAAJAEAAGRycy9lMm9Eb2MueG1sUEsFBgAAAAAGAAYAWQEAAHkFAAAA&#10;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6C23F2F2">
                      <w:pPr>
                        <w:spacing w:before="71"/>
                        <w:ind w:left="809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Right</w:t>
                      </w:r>
                      <w:r>
                        <w:rPr>
                          <w:rFonts w:ascii="Arial"/>
                          <w:b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Trochlea</w:t>
      </w:r>
    </w:p>
    <w:p w14:paraId="17A5CF9A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2518" w:space="1046"/>
            <w:col w:w="10836"/>
          </w:cols>
        </w:sectPr>
      </w:pPr>
    </w:p>
    <w:p w14:paraId="2DDB721B">
      <w:pPr>
        <w:pStyle w:val="6"/>
        <w:spacing w:before="175" w:after="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ge">
                  <wp:posOffset>348615</wp:posOffset>
                </wp:positionV>
                <wp:extent cx="1560830" cy="6509385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30" cy="6509384"/>
                          <a:chOff x="0" y="0"/>
                          <a:chExt cx="1560830" cy="6509384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127" cy="6509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58" y="155829"/>
                            <a:ext cx="1560830" cy="612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6127750">
                                <a:moveTo>
                                  <a:pt x="558495" y="130048"/>
                                </a:moveTo>
                                <a:lnTo>
                                  <a:pt x="444195" y="61214"/>
                                </a:lnTo>
                                <a:lnTo>
                                  <a:pt x="435305" y="63500"/>
                                </a:lnTo>
                                <a:lnTo>
                                  <a:pt x="431241" y="70358"/>
                                </a:lnTo>
                                <a:lnTo>
                                  <a:pt x="427050" y="77216"/>
                                </a:lnTo>
                                <a:lnTo>
                                  <a:pt x="429336" y="86106"/>
                                </a:lnTo>
                                <a:lnTo>
                                  <a:pt x="476364" y="114452"/>
                                </a:lnTo>
                                <a:lnTo>
                                  <a:pt x="406" y="107823"/>
                                </a:lnTo>
                                <a:lnTo>
                                  <a:pt x="101" y="129311"/>
                                </a:lnTo>
                                <a:lnTo>
                                  <a:pt x="0" y="136779"/>
                                </a:lnTo>
                                <a:lnTo>
                                  <a:pt x="476008" y="143408"/>
                                </a:lnTo>
                                <a:lnTo>
                                  <a:pt x="428066" y="170434"/>
                                </a:lnTo>
                                <a:lnTo>
                                  <a:pt x="425653" y="179324"/>
                                </a:lnTo>
                                <a:lnTo>
                                  <a:pt x="429590" y="186182"/>
                                </a:lnTo>
                                <a:lnTo>
                                  <a:pt x="433527" y="193167"/>
                                </a:lnTo>
                                <a:lnTo>
                                  <a:pt x="442290" y="195707"/>
                                </a:lnTo>
                                <a:lnTo>
                                  <a:pt x="533539" y="144145"/>
                                </a:lnTo>
                                <a:lnTo>
                                  <a:pt x="558495" y="130048"/>
                                </a:lnTo>
                                <a:close/>
                              </a:path>
                              <a:path w="1560830" h="6127750">
                                <a:moveTo>
                                  <a:pt x="698449" y="5887339"/>
                                </a:moveTo>
                                <a:lnTo>
                                  <a:pt x="695744" y="5879325"/>
                                </a:lnTo>
                                <a:lnTo>
                                  <a:pt x="655904" y="5760898"/>
                                </a:lnTo>
                                <a:lnTo>
                                  <a:pt x="647649" y="5756821"/>
                                </a:lnTo>
                                <a:lnTo>
                                  <a:pt x="632536" y="5761914"/>
                                </a:lnTo>
                                <a:lnTo>
                                  <a:pt x="628472" y="5770118"/>
                                </a:lnTo>
                                <a:lnTo>
                                  <a:pt x="645985" y="5822315"/>
                                </a:lnTo>
                                <a:lnTo>
                                  <a:pt x="96596" y="5341772"/>
                                </a:lnTo>
                                <a:lnTo>
                                  <a:pt x="77546" y="5363565"/>
                                </a:lnTo>
                                <a:lnTo>
                                  <a:pt x="626884" y="5844070"/>
                                </a:lnTo>
                                <a:lnTo>
                                  <a:pt x="572846" y="5833643"/>
                                </a:lnTo>
                                <a:lnTo>
                                  <a:pt x="565353" y="5838787"/>
                                </a:lnTo>
                                <a:lnTo>
                                  <a:pt x="562356" y="5854204"/>
                                </a:lnTo>
                                <a:lnTo>
                                  <a:pt x="562305" y="5854484"/>
                                </a:lnTo>
                                <a:lnTo>
                                  <a:pt x="567385" y="5862078"/>
                                </a:lnTo>
                                <a:lnTo>
                                  <a:pt x="698449" y="5887339"/>
                                </a:lnTo>
                                <a:close/>
                              </a:path>
                              <a:path w="1560830" h="6127750">
                                <a:moveTo>
                                  <a:pt x="837768" y="2376297"/>
                                </a:moveTo>
                                <a:lnTo>
                                  <a:pt x="812685" y="2362454"/>
                                </a:lnTo>
                                <a:lnTo>
                                  <a:pt x="720928" y="2311781"/>
                                </a:lnTo>
                                <a:lnTo>
                                  <a:pt x="712165" y="2314448"/>
                                </a:lnTo>
                                <a:lnTo>
                                  <a:pt x="708355" y="2321433"/>
                                </a:lnTo>
                                <a:lnTo>
                                  <a:pt x="704418" y="2328418"/>
                                </a:lnTo>
                                <a:lnTo>
                                  <a:pt x="706958" y="2337181"/>
                                </a:lnTo>
                                <a:lnTo>
                                  <a:pt x="713943" y="2341118"/>
                                </a:lnTo>
                                <a:lnTo>
                                  <a:pt x="755040" y="2363749"/>
                                </a:lnTo>
                                <a:lnTo>
                                  <a:pt x="406730" y="2372106"/>
                                </a:lnTo>
                                <a:lnTo>
                                  <a:pt x="407492" y="2400935"/>
                                </a:lnTo>
                                <a:lnTo>
                                  <a:pt x="755865" y="2392680"/>
                                </a:lnTo>
                                <a:lnTo>
                                  <a:pt x="708990" y="2421509"/>
                                </a:lnTo>
                                <a:lnTo>
                                  <a:pt x="706831" y="2430526"/>
                                </a:lnTo>
                                <a:lnTo>
                                  <a:pt x="711022" y="2437257"/>
                                </a:lnTo>
                                <a:lnTo>
                                  <a:pt x="715213" y="2444115"/>
                                </a:lnTo>
                                <a:lnTo>
                                  <a:pt x="724230" y="2446274"/>
                                </a:lnTo>
                                <a:lnTo>
                                  <a:pt x="837768" y="2376297"/>
                                </a:lnTo>
                                <a:close/>
                              </a:path>
                              <a:path w="1560830" h="6127750">
                                <a:moveTo>
                                  <a:pt x="1406982" y="3056001"/>
                                </a:moveTo>
                                <a:lnTo>
                                  <a:pt x="1172857" y="2717584"/>
                                </a:lnTo>
                                <a:lnTo>
                                  <a:pt x="1222705" y="2740914"/>
                                </a:lnTo>
                                <a:lnTo>
                                  <a:pt x="1231341" y="2737739"/>
                                </a:lnTo>
                                <a:lnTo>
                                  <a:pt x="1238199" y="2723261"/>
                                </a:lnTo>
                                <a:lnTo>
                                  <a:pt x="1235024" y="2714752"/>
                                </a:lnTo>
                                <a:lnTo>
                                  <a:pt x="1147102" y="2673604"/>
                                </a:lnTo>
                                <a:lnTo>
                                  <a:pt x="1114247" y="2658237"/>
                                </a:lnTo>
                                <a:lnTo>
                                  <a:pt x="1123899" y="2783205"/>
                                </a:lnTo>
                                <a:lnTo>
                                  <a:pt x="1124534" y="2791206"/>
                                </a:lnTo>
                                <a:lnTo>
                                  <a:pt x="1131392" y="2797175"/>
                                </a:lnTo>
                                <a:lnTo>
                                  <a:pt x="1147394" y="2795905"/>
                                </a:lnTo>
                                <a:lnTo>
                                  <a:pt x="1153363" y="2788920"/>
                                </a:lnTo>
                                <a:lnTo>
                                  <a:pt x="1152728" y="2780919"/>
                                </a:lnTo>
                                <a:lnTo>
                                  <a:pt x="1149083" y="2733941"/>
                                </a:lnTo>
                                <a:lnTo>
                                  <a:pt x="1383233" y="3072396"/>
                                </a:lnTo>
                                <a:lnTo>
                                  <a:pt x="1406982" y="3056001"/>
                                </a:lnTo>
                                <a:close/>
                              </a:path>
                              <a:path w="1560830" h="6127750">
                                <a:moveTo>
                                  <a:pt x="1457274" y="5782919"/>
                                </a:moveTo>
                                <a:lnTo>
                                  <a:pt x="1443177" y="5757570"/>
                                </a:lnTo>
                                <a:lnTo>
                                  <a:pt x="874369" y="6071755"/>
                                </a:lnTo>
                                <a:lnTo>
                                  <a:pt x="898474" y="6031382"/>
                                </a:lnTo>
                                <a:lnTo>
                                  <a:pt x="902665" y="6024524"/>
                                </a:lnTo>
                                <a:lnTo>
                                  <a:pt x="900379" y="6015634"/>
                                </a:lnTo>
                                <a:lnTo>
                                  <a:pt x="886663" y="6007443"/>
                                </a:lnTo>
                                <a:lnTo>
                                  <a:pt x="877773" y="6009678"/>
                                </a:lnTo>
                                <a:lnTo>
                                  <a:pt x="873582" y="6016549"/>
                                </a:lnTo>
                                <a:lnTo>
                                  <a:pt x="809447" y="6124219"/>
                                </a:lnTo>
                                <a:lnTo>
                                  <a:pt x="942797" y="6127343"/>
                                </a:lnTo>
                                <a:lnTo>
                                  <a:pt x="947318" y="6123000"/>
                                </a:lnTo>
                                <a:lnTo>
                                  <a:pt x="949401" y="6121006"/>
                                </a:lnTo>
                                <a:lnTo>
                                  <a:pt x="949452" y="6117742"/>
                                </a:lnTo>
                                <a:lnTo>
                                  <a:pt x="949528" y="6113018"/>
                                </a:lnTo>
                                <a:lnTo>
                                  <a:pt x="949782" y="6105029"/>
                                </a:lnTo>
                                <a:lnTo>
                                  <a:pt x="943432" y="6098387"/>
                                </a:lnTo>
                                <a:lnTo>
                                  <a:pt x="888453" y="6097105"/>
                                </a:lnTo>
                                <a:lnTo>
                                  <a:pt x="1457274" y="5782919"/>
                                </a:lnTo>
                                <a:close/>
                              </a:path>
                              <a:path w="1560830" h="6127750">
                                <a:moveTo>
                                  <a:pt x="1554556" y="28194"/>
                                </a:moveTo>
                                <a:lnTo>
                                  <a:pt x="1547698" y="0"/>
                                </a:lnTo>
                                <a:lnTo>
                                  <a:pt x="1190536" y="88493"/>
                                </a:lnTo>
                                <a:lnTo>
                                  <a:pt x="1224356" y="55626"/>
                                </a:lnTo>
                                <a:lnTo>
                                  <a:pt x="1230071" y="50165"/>
                                </a:lnTo>
                                <a:lnTo>
                                  <a:pt x="1230198" y="40894"/>
                                </a:lnTo>
                                <a:lnTo>
                                  <a:pt x="1219022" y="29464"/>
                                </a:lnTo>
                                <a:lnTo>
                                  <a:pt x="1209738" y="29464"/>
                                </a:lnTo>
                                <a:lnTo>
                                  <a:pt x="1114120" y="122301"/>
                                </a:lnTo>
                                <a:lnTo>
                                  <a:pt x="1242136" y="159766"/>
                                </a:lnTo>
                                <a:lnTo>
                                  <a:pt x="1250264" y="155448"/>
                                </a:lnTo>
                                <a:lnTo>
                                  <a:pt x="1252423" y="147701"/>
                                </a:lnTo>
                                <a:lnTo>
                                  <a:pt x="1254709" y="140081"/>
                                </a:lnTo>
                                <a:lnTo>
                                  <a:pt x="1250264" y="132080"/>
                                </a:lnTo>
                                <a:lnTo>
                                  <a:pt x="1241336" y="129413"/>
                                </a:lnTo>
                                <a:lnTo>
                                  <a:pt x="1197483" y="116547"/>
                                </a:lnTo>
                                <a:lnTo>
                                  <a:pt x="1554556" y="28194"/>
                                </a:lnTo>
                                <a:close/>
                              </a:path>
                              <a:path w="1560830" h="6127750">
                                <a:moveTo>
                                  <a:pt x="1560271" y="1010031"/>
                                </a:moveTo>
                                <a:lnTo>
                                  <a:pt x="1244727" y="709536"/>
                                </a:lnTo>
                                <a:lnTo>
                                  <a:pt x="1298270" y="722249"/>
                                </a:lnTo>
                                <a:lnTo>
                                  <a:pt x="1306017" y="717423"/>
                                </a:lnTo>
                                <a:lnTo>
                                  <a:pt x="1307922" y="709676"/>
                                </a:lnTo>
                                <a:lnTo>
                                  <a:pt x="1309700" y="701929"/>
                                </a:lnTo>
                                <a:lnTo>
                                  <a:pt x="1305001" y="694055"/>
                                </a:lnTo>
                                <a:lnTo>
                                  <a:pt x="1297127" y="692277"/>
                                </a:lnTo>
                                <a:lnTo>
                                  <a:pt x="1214234" y="672592"/>
                                </a:lnTo>
                                <a:lnTo>
                                  <a:pt x="1175207" y="663321"/>
                                </a:lnTo>
                                <a:lnTo>
                                  <a:pt x="1209890" y="783336"/>
                                </a:lnTo>
                                <a:lnTo>
                                  <a:pt x="1212291" y="791337"/>
                                </a:lnTo>
                                <a:lnTo>
                                  <a:pt x="1220292" y="795782"/>
                                </a:lnTo>
                                <a:lnTo>
                                  <a:pt x="1227912" y="793623"/>
                                </a:lnTo>
                                <a:lnTo>
                                  <a:pt x="1235659" y="791337"/>
                                </a:lnTo>
                                <a:lnTo>
                                  <a:pt x="1240104" y="783336"/>
                                </a:lnTo>
                                <a:lnTo>
                                  <a:pt x="1237818" y="775716"/>
                                </a:lnTo>
                                <a:lnTo>
                                  <a:pt x="1224711" y="730427"/>
                                </a:lnTo>
                                <a:lnTo>
                                  <a:pt x="1540332" y="1030986"/>
                                </a:lnTo>
                                <a:lnTo>
                                  <a:pt x="1560271" y="1010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77952" y="70104"/>
                            <a:ext cx="64008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792480">
                                <a:moveTo>
                                  <a:pt x="640080" y="0"/>
                                </a:moveTo>
                                <a:lnTo>
                                  <a:pt x="600133" y="39590"/>
                                </a:lnTo>
                                <a:lnTo>
                                  <a:pt x="560539" y="78976"/>
                                </a:lnTo>
                                <a:lnTo>
                                  <a:pt x="521649" y="117956"/>
                                </a:lnTo>
                                <a:lnTo>
                                  <a:pt x="483815" y="156325"/>
                                </a:lnTo>
                                <a:lnTo>
                                  <a:pt x="447389" y="193881"/>
                                </a:lnTo>
                                <a:lnTo>
                                  <a:pt x="412723" y="230419"/>
                                </a:lnTo>
                                <a:lnTo>
                                  <a:pt x="380170" y="265737"/>
                                </a:lnTo>
                                <a:lnTo>
                                  <a:pt x="350081" y="299630"/>
                                </a:lnTo>
                                <a:lnTo>
                                  <a:pt x="322808" y="331896"/>
                                </a:lnTo>
                                <a:lnTo>
                                  <a:pt x="298704" y="362330"/>
                                </a:lnTo>
                                <a:lnTo>
                                  <a:pt x="263712" y="416640"/>
                                </a:lnTo>
                                <a:lnTo>
                                  <a:pt x="243230" y="463719"/>
                                </a:lnTo>
                                <a:lnTo>
                                  <a:pt x="229575" y="506275"/>
                                </a:lnTo>
                                <a:lnTo>
                                  <a:pt x="215066" y="547015"/>
                                </a:lnTo>
                                <a:lnTo>
                                  <a:pt x="192024" y="588645"/>
                                </a:lnTo>
                                <a:lnTo>
                                  <a:pt x="165452" y="624072"/>
                                </a:lnTo>
                                <a:lnTo>
                                  <a:pt x="135918" y="658706"/>
                                </a:lnTo>
                                <a:lnTo>
                                  <a:pt x="104013" y="692705"/>
                                </a:lnTo>
                                <a:lnTo>
                                  <a:pt x="70329" y="726228"/>
                                </a:lnTo>
                                <a:lnTo>
                                  <a:pt x="35461" y="759433"/>
                                </a:lnTo>
                                <a:lnTo>
                                  <a:pt x="0" y="792479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7215" y="863346"/>
                            <a:ext cx="31623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23215">
                                <a:moveTo>
                                  <a:pt x="275937" y="41029"/>
                                </a:moveTo>
                                <a:lnTo>
                                  <a:pt x="248270" y="48679"/>
                                </a:lnTo>
                                <a:lnTo>
                                  <a:pt x="0" y="303022"/>
                                </a:lnTo>
                                <a:lnTo>
                                  <a:pt x="20828" y="323215"/>
                                </a:lnTo>
                                <a:lnTo>
                                  <a:pt x="268972" y="68889"/>
                                </a:lnTo>
                                <a:lnTo>
                                  <a:pt x="275937" y="41029"/>
                                </a:lnTo>
                                <a:close/>
                              </a:path>
                              <a:path w="316230" h="323215">
                                <a:moveTo>
                                  <a:pt x="313491" y="10413"/>
                                </a:moveTo>
                                <a:lnTo>
                                  <a:pt x="285622" y="10413"/>
                                </a:lnTo>
                                <a:lnTo>
                                  <a:pt x="306323" y="30607"/>
                                </a:lnTo>
                                <a:lnTo>
                                  <a:pt x="268972" y="68889"/>
                                </a:lnTo>
                                <a:lnTo>
                                  <a:pt x="257556" y="114554"/>
                                </a:lnTo>
                                <a:lnTo>
                                  <a:pt x="255650" y="122300"/>
                                </a:lnTo>
                                <a:lnTo>
                                  <a:pt x="260350" y="130175"/>
                                </a:lnTo>
                                <a:lnTo>
                                  <a:pt x="268097" y="132080"/>
                                </a:lnTo>
                                <a:lnTo>
                                  <a:pt x="275844" y="134112"/>
                                </a:lnTo>
                                <a:lnTo>
                                  <a:pt x="283718" y="129286"/>
                                </a:lnTo>
                                <a:lnTo>
                                  <a:pt x="285622" y="121538"/>
                                </a:lnTo>
                                <a:lnTo>
                                  <a:pt x="313491" y="10413"/>
                                </a:lnTo>
                                <a:close/>
                              </a:path>
                              <a:path w="316230" h="323215">
                                <a:moveTo>
                                  <a:pt x="292393" y="17018"/>
                                </a:moveTo>
                                <a:lnTo>
                                  <a:pt x="281940" y="17018"/>
                                </a:lnTo>
                                <a:lnTo>
                                  <a:pt x="299847" y="34417"/>
                                </a:lnTo>
                                <a:lnTo>
                                  <a:pt x="275937" y="41029"/>
                                </a:lnTo>
                                <a:lnTo>
                                  <a:pt x="268972" y="68889"/>
                                </a:lnTo>
                                <a:lnTo>
                                  <a:pt x="306323" y="30607"/>
                                </a:lnTo>
                                <a:lnTo>
                                  <a:pt x="292393" y="17018"/>
                                </a:lnTo>
                                <a:close/>
                              </a:path>
                              <a:path w="316230" h="323215">
                                <a:moveTo>
                                  <a:pt x="316103" y="0"/>
                                </a:moveTo>
                                <a:lnTo>
                                  <a:pt x="187578" y="35433"/>
                                </a:lnTo>
                                <a:lnTo>
                                  <a:pt x="183006" y="43434"/>
                                </a:lnTo>
                                <a:lnTo>
                                  <a:pt x="185165" y="51181"/>
                                </a:lnTo>
                                <a:lnTo>
                                  <a:pt x="187197" y="58800"/>
                                </a:lnTo>
                                <a:lnTo>
                                  <a:pt x="195198" y="63373"/>
                                </a:lnTo>
                                <a:lnTo>
                                  <a:pt x="248270" y="48679"/>
                                </a:lnTo>
                                <a:lnTo>
                                  <a:pt x="285622" y="10413"/>
                                </a:lnTo>
                                <a:lnTo>
                                  <a:pt x="313491" y="10413"/>
                                </a:lnTo>
                                <a:lnTo>
                                  <a:pt x="316103" y="0"/>
                                </a:lnTo>
                                <a:close/>
                              </a:path>
                              <a:path w="316230" h="323215">
                                <a:moveTo>
                                  <a:pt x="285622" y="10413"/>
                                </a:moveTo>
                                <a:lnTo>
                                  <a:pt x="248270" y="48679"/>
                                </a:lnTo>
                                <a:lnTo>
                                  <a:pt x="275937" y="41029"/>
                                </a:lnTo>
                                <a:lnTo>
                                  <a:pt x="281940" y="17018"/>
                                </a:lnTo>
                                <a:lnTo>
                                  <a:pt x="292393" y="17018"/>
                                </a:lnTo>
                                <a:lnTo>
                                  <a:pt x="285622" y="10413"/>
                                </a:lnTo>
                                <a:close/>
                              </a:path>
                              <a:path w="316230" h="323215">
                                <a:moveTo>
                                  <a:pt x="281940" y="17018"/>
                                </a:moveTo>
                                <a:lnTo>
                                  <a:pt x="275937" y="41029"/>
                                </a:lnTo>
                                <a:lnTo>
                                  <a:pt x="299847" y="34417"/>
                                </a:lnTo>
                                <a:lnTo>
                                  <a:pt x="281940" y="17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60831" y="717804"/>
                            <a:ext cx="65849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00355">
                                <a:moveTo>
                                  <a:pt x="658368" y="0"/>
                                </a:moveTo>
                                <a:lnTo>
                                  <a:pt x="605935" y="10439"/>
                                </a:lnTo>
                                <a:lnTo>
                                  <a:pt x="553889" y="21034"/>
                                </a:lnTo>
                                <a:lnTo>
                                  <a:pt x="502623" y="31938"/>
                                </a:lnTo>
                                <a:lnTo>
                                  <a:pt x="452533" y="43306"/>
                                </a:lnTo>
                                <a:lnTo>
                                  <a:pt x="404015" y="55292"/>
                                </a:lnTo>
                                <a:lnTo>
                                  <a:pt x="357462" y="68053"/>
                                </a:lnTo>
                                <a:lnTo>
                                  <a:pt x="313271" y="81741"/>
                                </a:lnTo>
                                <a:lnTo>
                                  <a:pt x="271836" y="96513"/>
                                </a:lnTo>
                                <a:lnTo>
                                  <a:pt x="233552" y="112522"/>
                                </a:lnTo>
                                <a:lnTo>
                                  <a:pt x="150768" y="162960"/>
                                </a:lnTo>
                                <a:lnTo>
                                  <a:pt x="75628" y="225139"/>
                                </a:lnTo>
                                <a:lnTo>
                                  <a:pt x="21062" y="277935"/>
                                </a:lnTo>
                                <a:lnTo>
                                  <a:pt x="0" y="300227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9.1pt;margin-top:27.45pt;height:512.55pt;width:122.9pt;mso-position-horizontal-relative:page;mso-position-vertical-relative:page;z-index:-251623424;mso-width-relative:page;mso-height-relative:page;" coordsize="1560830,6509384" o:gfxdata="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">
                <o:lock v:ext="edit" aspectratio="f"/>
                <v:shape id="Image 52" o:spid="_x0000_s1026" o:spt="75" type="#_x0000_t75" style="position:absolute;left:0;top:0;height:6509004;width:1405127;" filled="f" o:preferrelative="t" stroked="f" coordsize="21600,21600" o:gfxdata="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mPc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f"/>
                </v:shape>
                <v:shape id="Graphic 53" o:spid="_x0000_s1026" o:spt="100" style="position:absolute;left:558;top:155829;height:6127750;width:1560830;" fillcolor="#000000" filled="t" stroked="f" coordsize="1560830,6127750" o:gfxdata="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vld28AAAA&#10;2wAAAA8AAAAAAAAAAQAgAAAAIgAAAGRycy9kb3ducmV2LnhtbFBLAQIUABQAAAAIAIdO4kAzLwWe&#10;OwAAADkAAAAQAAAAAAAAAAEAIAAAAAsBAABkcnMvc2hhcGV4bWwueG1sUEsFBgAAAAAGAAYAWwEA&#10;ALUDAAAAAA==&#10;" path="m558495,130048l444195,61214,435305,63500,431241,70358,427050,77216,429336,86106,476364,114452,406,107823,101,129311,0,136779,476008,143408,428066,170434,425653,179324,429590,186182,433527,193167,442290,195707,533539,144145,558495,130048xem698449,5887339l695744,5879325,655904,5760898,647649,5756821,632536,5761914,628472,5770118,645985,5822315,96596,5341772,77546,5363565,626884,5844070,572846,5833643,565353,5838787,562356,5854204,562305,5854484,567385,5862078,698449,5887339xem837768,2376297l812685,2362454,720928,2311781,712165,2314448,708355,2321433,704418,2328418,706958,2337181,713943,2341118,755040,2363749,406730,2372106,407492,2400935,755865,2392680,708990,2421509,706831,2430526,711022,2437257,715213,2444115,724230,2446274,837768,2376297xem1406982,3056001l1172857,2717584,1222705,2740914,1231341,2737739,1238199,2723261,1235024,2714752,1147102,2673604,1114247,2658237,1123899,2783205,1124534,2791206,1131392,2797175,1147394,2795905,1153363,2788920,1152728,2780919,1149083,2733941,1383233,3072396,1406982,3056001xem1457274,5782919l1443177,5757570,874369,6071755,898474,6031382,902665,6024524,900379,6015634,886663,6007443,877773,6009678,873582,6016549,809447,6124219,942797,6127343,947318,6123000,949401,6121006,949452,6117742,949528,6113018,949782,6105029,943432,6098387,888453,6097105,1457274,5782919xem1554556,28194l1547698,0,1190536,88493,1224356,55626,1230071,50165,1230198,40894,1219022,29464,1209738,29464,1114120,122301,1242136,159766,1250264,155448,1252423,147701,1254709,140081,1250264,132080,1241336,129413,1197483,116547,1554556,28194xem1560271,1010031l1244727,709536,1298270,722249,1306017,717423,1307922,709676,1309700,701929,1305001,694055,1297127,692277,1214234,672592,1175207,663321,1209890,783336,1212291,791337,1220292,795782,1227912,793623,1235659,791337,1240104,783336,1237818,775716,1224711,730427,1540332,1030986,1560271,101003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4" o:spid="_x0000_s1026" o:spt="100" style="position:absolute;left:377952;top:70104;height:792480;width:640080;" filled="f" stroked="t" coordsize="640080,792480" o:gfxdata="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XhEvQAA&#10;ANsAAAAPAAAAAAAAAAEAIAAAACIAAABkcnMvZG93bnJldi54bWxQSwECFAAUAAAACACHTuJAMy8F&#10;njsAAAA5AAAAEAAAAAAAAAABACAAAAAMAQAAZHJzL3NoYXBleG1sLnhtbFBLBQYAAAAABgAGAFsB&#10;AAC2AwAAAAA=&#10;" path="m640080,0l600133,39590,560539,78976,521649,117956,483815,156325,447389,193881,412723,230419,380170,265737,350081,299630,322808,331896,298704,362330,263712,416640,243230,463719,229575,506275,215066,547015,192024,588645,165452,624072,135918,658706,104013,692705,70329,726228,35461,759433,0,792479e">
                  <v:fill on="f" focussize="0,0"/>
                  <v:stroke weight="5.99992125984252pt" color="#000000" joinstyle="round" dashstyle="3 1"/>
                  <v:imagedata o:title=""/>
                  <o:lock v:ext="edit" aspectratio="f"/>
                  <v:textbox inset="0mm,0mm,0mm,0mm"/>
                </v:shape>
                <v:shape id="Graphic 55" o:spid="_x0000_s1026" o:spt="100" style="position:absolute;left:77215;top:863346;height:323215;width:316230;" fillcolor="#000000" filled="t" stroked="f" coordsize="316230,323215" o:gfxdata="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1GAb4A&#10;AADbAAAADwAAAAAAAAABACAAAAAiAAAAZHJzL2Rvd25yZXYueG1sUEsBAhQAFAAAAAgAh07iQDMv&#10;BZ47AAAAOQAAABAAAAAAAAAAAQAgAAAADQEAAGRycy9zaGFwZXhtbC54bWxQSwUGAAAAAAYABgBb&#10;AQAAtwMAAAAA&#10;" path="m275937,41029l248270,48679,0,303022,20828,323215,268972,68889,275937,41029xem313491,10413l285622,10413,306323,30607,268972,68889,257556,114554,255650,122300,260350,130175,268097,132080,275844,134112,283718,129286,285622,121538,313491,10413xem292393,17018l281940,17018,299847,34417,275937,41029,268972,68889,306323,30607,292393,17018xem316103,0l187578,35433,183006,43434,185165,51181,187197,58800,195198,63373,248270,48679,285622,10413,313491,10413,316103,0xem285622,10413l248270,48679,275937,41029,281940,17018,292393,17018,285622,10413xem281940,17018l275937,41029,299847,34417,281940,1701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6" o:spid="_x0000_s1026" o:spt="100" style="position:absolute;left:560831;top:717804;height:300355;width:658495;" filled="f" stroked="t" coordsize="658495,300355" o:gfxdata="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Abvy/&#10;AAAA2wAAAA8AAAAAAAAAAQAgAAAAIgAAAGRycy9kb3ducmV2LnhtbFBLAQIUABQAAAAIAIdO4kAz&#10;LwWeOwAAADkAAAAQAAAAAAAAAAEAIAAAAA4BAABkcnMvc2hhcGV4bWwueG1sUEsFBgAAAAAGAAYA&#10;WwEAALgDAAAAAA==&#10;" path="m658368,0l605935,10439,553889,21034,502623,31938,452533,43306,404015,55292,357462,68053,313271,81741,271836,96513,233552,112522,150768,162960,75628,225139,21062,277935,0,300227e">
                  <v:fill on="f" focussize="0,0"/>
                  <v:stroke weight="5.99992125984252pt" color="#000000" joinstyle="round" dashstyle="3 1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1B143D80">
      <w:pPr>
        <w:pStyle w:val="6"/>
        <w:ind w:left="1380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42900" cy="301625"/>
            <wp:effectExtent l="0" t="0" r="0" b="0"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0" cy="30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7715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31EDE8C7">
      <w:pPr>
        <w:spacing w:before="406" w:line="376" w:lineRule="auto"/>
        <w:ind w:left="5416" w:right="527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5105400</wp:posOffset>
                </wp:positionH>
                <wp:positionV relativeFrom="paragraph">
                  <wp:posOffset>-2540</wp:posOffset>
                </wp:positionV>
                <wp:extent cx="3848100" cy="56388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224ED96">
                            <w:pPr>
                              <w:spacing w:before="108"/>
                              <w:ind w:left="2" w:right="3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4"/>
                                <w:sz w:val="58"/>
                              </w:rPr>
                              <w:t>Ulna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402pt;margin-top:-0.2pt;height:44.4pt;width:303pt;mso-position-horizontal-relative:page;z-index:251665408;mso-width-relative:page;mso-height-relative:page;" filled="f" stroked="t" coordsize="21600,21600" o:gfxdata="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iFwbF1wAAAAkB&#10;AAAPAAAAAAAAAAEAIAAAACIAAABkcnMvZG93bnJldi54bWxQSwECFAAUAAAACACHTuJAeu+6bOMB&#10;AADZAwAADgAAAAAAAAABACAAAAAmAQAAZHJzL2Uyb0RvYy54bWxQSwUGAAAAAAYABgBZAQAAewUA&#10;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224ED96">
                      <w:pPr>
                        <w:spacing w:before="108"/>
                        <w:ind w:left="2" w:right="3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4"/>
                          <w:sz w:val="58"/>
                        </w:rPr>
                        <w:t>Ulna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Olecranon Trochlear</w:t>
      </w:r>
      <w:r>
        <w:rPr>
          <w:rFonts w:ascii="Arial"/>
          <w:b/>
          <w:color w:val="0000FF"/>
          <w:spacing w:val="-26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notch</w:t>
      </w:r>
    </w:p>
    <w:p w14:paraId="4B361EC0">
      <w:pPr>
        <w:spacing w:before="115"/>
        <w:ind w:left="541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Coronoid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process</w:t>
      </w:r>
    </w:p>
    <w:p w14:paraId="19DB05B7">
      <w:pPr>
        <w:pStyle w:val="6"/>
        <w:rPr>
          <w:rFonts w:ascii="Arial"/>
          <w:b/>
          <w:sz w:val="40"/>
        </w:rPr>
      </w:pPr>
    </w:p>
    <w:p w14:paraId="61DE37EA">
      <w:pPr>
        <w:pStyle w:val="6"/>
        <w:spacing w:before="181"/>
        <w:rPr>
          <w:rFonts w:ascii="Arial"/>
          <w:b/>
          <w:sz w:val="40"/>
        </w:rPr>
      </w:pPr>
    </w:p>
    <w:p w14:paraId="7B77B674">
      <w:pPr>
        <w:spacing w:before="0"/>
        <w:ind w:left="541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Ulnar</w:t>
      </w:r>
      <w:r>
        <w:rPr>
          <w:rFonts w:ascii="Arial"/>
          <w:b/>
          <w:color w:val="0000FF"/>
          <w:spacing w:val="-7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tuberosity</w:t>
      </w:r>
    </w:p>
    <w:p w14:paraId="7798684F">
      <w:pPr>
        <w:pStyle w:val="6"/>
        <w:spacing w:before="123"/>
        <w:rPr>
          <w:rFonts w:ascii="Arial"/>
          <w:b/>
          <w:sz w:val="40"/>
        </w:rPr>
      </w:pPr>
    </w:p>
    <w:p w14:paraId="3918203F">
      <w:pPr>
        <w:tabs>
          <w:tab w:val="left" w:pos="11672"/>
        </w:tabs>
        <w:spacing w:before="0" w:line="249" w:lineRule="auto"/>
        <w:ind w:left="11672" w:right="922" w:hanging="4119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4699635</wp:posOffset>
                </wp:positionH>
                <wp:positionV relativeFrom="paragraph">
                  <wp:posOffset>-135890</wp:posOffset>
                </wp:positionV>
                <wp:extent cx="4034155" cy="307721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4154" cy="3077210"/>
                          <a:chOff x="0" y="0"/>
                          <a:chExt cx="4034154" cy="307721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088" y="0"/>
                            <a:ext cx="1924811" cy="307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85850" y="240410"/>
                            <a:ext cx="121920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923925">
                                <a:moveTo>
                                  <a:pt x="762000" y="42291"/>
                                </a:moveTo>
                                <a:lnTo>
                                  <a:pt x="733920" y="28702"/>
                                </a:lnTo>
                                <a:lnTo>
                                  <a:pt x="674624" y="0"/>
                                </a:lnTo>
                                <a:lnTo>
                                  <a:pt x="674954" y="28702"/>
                                </a:lnTo>
                                <a:lnTo>
                                  <a:pt x="674954" y="28892"/>
                                </a:lnTo>
                                <a:lnTo>
                                  <a:pt x="37973" y="36957"/>
                                </a:lnTo>
                                <a:lnTo>
                                  <a:pt x="38150" y="57658"/>
                                </a:lnTo>
                                <a:lnTo>
                                  <a:pt x="38227" y="65913"/>
                                </a:lnTo>
                                <a:lnTo>
                                  <a:pt x="675297" y="57848"/>
                                </a:lnTo>
                                <a:lnTo>
                                  <a:pt x="675106" y="42291"/>
                                </a:lnTo>
                                <a:lnTo>
                                  <a:pt x="675297" y="57658"/>
                                </a:lnTo>
                                <a:lnTo>
                                  <a:pt x="675297" y="57848"/>
                                </a:lnTo>
                                <a:lnTo>
                                  <a:pt x="675640" y="86868"/>
                                </a:lnTo>
                                <a:lnTo>
                                  <a:pt x="762000" y="42291"/>
                                </a:lnTo>
                                <a:close/>
                              </a:path>
                              <a:path w="1219200" h="923925">
                                <a:moveTo>
                                  <a:pt x="1219200" y="880491"/>
                                </a:moveTo>
                                <a:lnTo>
                                  <a:pt x="1190244" y="866013"/>
                                </a:lnTo>
                                <a:lnTo>
                                  <a:pt x="1132332" y="837057"/>
                                </a:lnTo>
                                <a:lnTo>
                                  <a:pt x="1132332" y="866013"/>
                                </a:lnTo>
                                <a:lnTo>
                                  <a:pt x="0" y="866013"/>
                                </a:lnTo>
                                <a:lnTo>
                                  <a:pt x="0" y="894969"/>
                                </a:lnTo>
                                <a:lnTo>
                                  <a:pt x="1132332" y="894969"/>
                                </a:lnTo>
                                <a:lnTo>
                                  <a:pt x="1132332" y="923925"/>
                                </a:lnTo>
                                <a:lnTo>
                                  <a:pt x="1190244" y="894969"/>
                                </a:lnTo>
                                <a:lnTo>
                                  <a:pt x="1219200" y="880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80772"/>
                            <a:ext cx="144780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401320">
                                <a:moveTo>
                                  <a:pt x="144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1447800" y="400812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49018" y="448055"/>
                            <a:ext cx="106680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481330">
                                <a:moveTo>
                                  <a:pt x="648081" y="394208"/>
                                </a:moveTo>
                                <a:lnTo>
                                  <a:pt x="559308" y="433578"/>
                                </a:lnTo>
                                <a:lnTo>
                                  <a:pt x="644017" y="480949"/>
                                </a:lnTo>
                                <a:lnTo>
                                  <a:pt x="645363" y="452031"/>
                                </a:lnTo>
                                <a:lnTo>
                                  <a:pt x="646722" y="423075"/>
                                </a:lnTo>
                                <a:lnTo>
                                  <a:pt x="646747" y="422402"/>
                                </a:lnTo>
                                <a:lnTo>
                                  <a:pt x="648081" y="394208"/>
                                </a:lnTo>
                                <a:close/>
                              </a:path>
                              <a:path w="1066800" h="481330">
                                <a:moveTo>
                                  <a:pt x="988187" y="438912"/>
                                </a:moveTo>
                                <a:lnTo>
                                  <a:pt x="646722" y="423075"/>
                                </a:lnTo>
                                <a:lnTo>
                                  <a:pt x="645401" y="451358"/>
                                </a:lnTo>
                                <a:lnTo>
                                  <a:pt x="645363" y="452031"/>
                                </a:lnTo>
                                <a:lnTo>
                                  <a:pt x="986917" y="467868"/>
                                </a:lnTo>
                                <a:lnTo>
                                  <a:pt x="988187" y="438912"/>
                                </a:lnTo>
                                <a:close/>
                              </a:path>
                              <a:path w="1066800" h="481330">
                                <a:moveTo>
                                  <a:pt x="1066800" y="28956"/>
                                </a:moveTo>
                                <a:lnTo>
                                  <a:pt x="86868" y="28956"/>
                                </a:lnTo>
                                <a:lnTo>
                                  <a:pt x="86868" y="0"/>
                                </a:lnTo>
                                <a:lnTo>
                                  <a:pt x="0" y="43434"/>
                                </a:lnTo>
                                <a:lnTo>
                                  <a:pt x="86868" y="86868"/>
                                </a:lnTo>
                                <a:lnTo>
                                  <a:pt x="86868" y="57912"/>
                                </a:lnTo>
                                <a:lnTo>
                                  <a:pt x="1066800" y="57912"/>
                                </a:lnTo>
                                <a:lnTo>
                                  <a:pt x="106680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19755" y="80772"/>
                            <a:ext cx="141478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780" h="708660">
                                <a:moveTo>
                                  <a:pt x="1414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0"/>
                                </a:lnTo>
                                <a:lnTo>
                                  <a:pt x="1414272" y="708660"/>
                                </a:lnTo>
                                <a:lnTo>
                                  <a:pt x="1414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0.05pt;margin-top:-10.7pt;height:242.3pt;width:317.65pt;mso-position-horizontal-relative:page;z-index:-251622400;mso-width-relative:page;mso-height-relative:page;" coordsize="4034154,3077210" o:gfxdata="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">
                <o:lock v:ext="edit" aspectratio="f"/>
                <v:shape id="Image 60" o:spid="_x0000_s1026" o:spt="75" type="#_x0000_t75" style="position:absolute;left:1085088;top:0;height:3076955;width:1924811;" filled="f" o:preferrelative="t" stroked="f" coordsize="21600,21600" o:gfxdata="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Gz0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f"/>
                </v:shape>
                <v:shape id="Graphic 61" o:spid="_x0000_s1026" o:spt="100" style="position:absolute;left:1085850;top:240410;height:923925;width:1219200;" fillcolor="#000000" filled="t" stroked="f" coordsize="1219200,923925" o:gfxdata="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3baTvQAA&#10;ANsAAAAPAAAAAAAAAAEAIAAAACIAAABkcnMvZG93bnJldi54bWxQSwECFAAUAAAACACHTuJAMy8F&#10;njsAAAA5AAAAEAAAAAAAAAABACAAAAAMAQAAZHJzL3NoYXBleG1sLnhtbFBLBQYAAAAABgAGAFsB&#10;AAC2AwAAAAA=&#10;" path="m762000,42291l733920,28702,674624,0,674954,28702,674954,28892,37973,36957,38150,57658,38227,65913,675297,57848,675106,42291,675297,57658,675297,57848,675640,86868,762000,42291xem1219200,880491l1190244,866013,1132332,837057,1132332,866013,0,866013,0,894969,1132332,894969,1132332,923925,1190244,894969,1219200,88049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2" o:spid="_x0000_s1026" o:spt="100" style="position:absolute;left:0;top:80772;height:401320;width:1447800;" fillcolor="#FFFFFF" filled="t" stroked="f" coordsize="1447800,401320" o:gfxdata="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R4kIvQAA&#10;ANsAAAAPAAAAAAAAAAEAIAAAACIAAABkcnMvZG93bnJldi54bWxQSwECFAAUAAAACACHTuJAMy8F&#10;njsAAAA5AAAAEAAAAAAAAAABACAAAAAMAQAAZHJzL3NoYXBleG1sLnhtbFBLBQYAAAAABgAGAFsB&#10;AAC2AwAAAAA=&#10;" path="m1447800,0l0,0,0,400812,1447800,400812,14478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3" o:spid="_x0000_s1026" o:spt="100" style="position:absolute;left:2049018;top:448055;height:481330;width:1066800;" fillcolor="#000000" filled="t" stroked="f" coordsize="1066800,481330" o:gfxdata="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mLXvQAA&#10;ANsAAAAPAAAAAAAAAAEAIAAAACIAAABkcnMvZG93bnJldi54bWxQSwECFAAUAAAACACHTuJAMy8F&#10;njsAAAA5AAAAEAAAAAAAAAABACAAAAAMAQAAZHJzL3NoYXBleG1sLnhtbFBLBQYAAAAABgAGAFsB&#10;AAC2AwAAAAA=&#10;" path="m648081,394208l559308,433578,644017,480949,645363,452031,646722,423075,646747,422402,648081,394208xem988187,438912l646722,423075,645401,451358,645363,452031,986917,467868,988187,438912xem1066800,28956l86868,28956,86868,0,0,43434,86868,86868,86868,57912,1066800,57912,1066800,2895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4" o:spid="_x0000_s1026" o:spt="100" style="position:absolute;left:2619755;top:80772;height:708660;width:1414780;" fillcolor="#FFFFFF" filled="t" stroked="f" coordsize="1414780,708660" o:gfxdata="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NxW74A&#10;AADbAAAADwAAAAAAAAABACAAAAAiAAAAZHJzL2Rvd25yZXYueG1sUEsBAhQAFAAAAAgAh07iQDMv&#10;BZ47AAAAOQAAABAAAAAAAAAAAQAgAAAADQEAAGRycy9zaGFwZXhtbC54bWxQSwUGAAAAAAYABgBb&#10;AQAAtwMAAAAA&#10;" path="m1414272,0l0,0,0,708660,1414272,708660,141427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531495</wp:posOffset>
                </wp:positionV>
                <wp:extent cx="1144905" cy="923925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923925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30AC11">
                            <w:pPr>
                              <w:spacing w:before="70" w:line="249" w:lineRule="auto"/>
                              <w:ind w:left="124" w:right="39" w:firstLine="0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 xml:space="preserve">View of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Ulna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26" o:spt="202" type="#_x0000_t202" style="position:absolute;left:0pt;margin-left:200.55pt;margin-top:41.85pt;height:72.75pt;width:90.15pt;mso-position-horizontal-relative:page;z-index:251665408;mso-width-relative:page;mso-height-relative:page;" filled="f" stroked="t" coordsize="21600,21600" o:gfxdata="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EKPStYAAAAKAQAA&#10;DwAAAAAAAAABACAAAAAiAAAAZHJzL2Rvd25yZXYueG1sUEsBAhQAFAAAAAgAh07iQFPc6NfiAQAA&#10;2gMAAA4AAAAAAAAAAQAgAAAAJQEAAGRycy9lMm9Eb2MueG1sUEsFBgAAAAAGAAYAWQEAAHkFAAAA&#10;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6530AC11">
                      <w:pPr>
                        <w:spacing w:before="70" w:line="249" w:lineRule="auto"/>
                        <w:ind w:left="124" w:right="39" w:firstLine="0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 xml:space="preserve">Anterior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 xml:space="preserve">View of </w:t>
                      </w: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Ulna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660066"/>
          <w:spacing w:val="-2"/>
          <w:sz w:val="40"/>
        </w:rPr>
        <w:t>Olecranon</w:t>
      </w:r>
      <w:r>
        <w:rPr>
          <w:rFonts w:ascii="Arial"/>
          <w:b/>
          <w:color w:val="660066"/>
          <w:sz w:val="40"/>
        </w:rPr>
        <w:tab/>
      </w:r>
      <w:r>
        <w:rPr>
          <w:rFonts w:ascii="Arial"/>
          <w:b/>
          <w:color w:val="660066"/>
          <w:spacing w:val="-4"/>
          <w:sz w:val="40"/>
        </w:rPr>
        <w:t xml:space="preserve">Trochlear </w:t>
      </w:r>
      <w:r>
        <w:rPr>
          <w:rFonts w:ascii="Arial"/>
          <w:b/>
          <w:color w:val="660066"/>
          <w:spacing w:val="-2"/>
          <w:sz w:val="40"/>
        </w:rPr>
        <w:t>notch</w:t>
      </w:r>
    </w:p>
    <w:p w14:paraId="2E0CED85">
      <w:pPr>
        <w:spacing w:before="121" w:line="255" w:lineRule="exact"/>
        <w:ind w:left="1218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Coronoid</w:t>
      </w:r>
    </w:p>
    <w:p w14:paraId="15571DEC">
      <w:pPr>
        <w:spacing w:after="0" w:line="255" w:lineRule="exact"/>
        <w:jc w:val="left"/>
        <w:rPr>
          <w:rFonts w:ascii="Arial"/>
          <w:b/>
          <w:sz w:val="40"/>
        </w:rPr>
        <w:sectPr>
          <w:pgSz w:w="14400" w:h="10800" w:orient="landscape"/>
          <w:pgMar w:top="280" w:right="0" w:bottom="0" w:left="0" w:header="720" w:footer="720" w:gutter="0"/>
          <w:cols w:space="720" w:num="1"/>
        </w:sectPr>
      </w:pPr>
    </w:p>
    <w:p w14:paraId="08F84F66">
      <w:pPr>
        <w:spacing w:before="0" w:line="448" w:lineRule="exact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Radial</w:t>
      </w:r>
    </w:p>
    <w:p w14:paraId="7E1BC697">
      <w:pPr>
        <w:spacing w:before="20"/>
        <w:ind w:left="0" w:right="0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notch</w:t>
      </w:r>
    </w:p>
    <w:p w14:paraId="6CB4D8FE">
      <w:pPr>
        <w:spacing w:before="225"/>
        <w:ind w:left="3118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660066"/>
          <w:spacing w:val="-2"/>
          <w:sz w:val="40"/>
        </w:rPr>
        <w:t>process</w:t>
      </w:r>
    </w:p>
    <w:p w14:paraId="43EA187F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9028" w:space="40"/>
            <w:col w:w="5332"/>
          </w:cols>
        </w:sectPr>
      </w:pPr>
    </w:p>
    <w:p w14:paraId="79702EB7">
      <w:pPr>
        <w:pStyle w:val="6"/>
        <w:spacing w:before="4"/>
        <w:rPr>
          <w:rFonts w:ascii="Arial"/>
          <w:b/>
          <w:sz w:val="6"/>
        </w:rPr>
      </w:pPr>
      <w:r>
        <w:rPr>
          <w:rFonts w:ascii="Arial"/>
          <w:b/>
          <w:sz w:val="6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252730</wp:posOffset>
                </wp:positionV>
                <wp:extent cx="3465830" cy="657606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29" cy="6576059"/>
                          <a:chOff x="0" y="0"/>
                          <a:chExt cx="3465829" cy="6576059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19" y="0"/>
                            <a:ext cx="2298340" cy="657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52066" y="1424178"/>
                            <a:ext cx="1303655" cy="483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4838065">
                                <a:moveTo>
                                  <a:pt x="1296416" y="4738840"/>
                                </a:moveTo>
                                <a:lnTo>
                                  <a:pt x="1294384" y="4709960"/>
                                </a:lnTo>
                                <a:lnTo>
                                  <a:pt x="314236" y="4779975"/>
                                </a:lnTo>
                                <a:lnTo>
                                  <a:pt x="312166" y="4751082"/>
                                </a:lnTo>
                                <a:lnTo>
                                  <a:pt x="228600" y="4800600"/>
                                </a:lnTo>
                                <a:lnTo>
                                  <a:pt x="318389" y="4837735"/>
                                </a:lnTo>
                                <a:lnTo>
                                  <a:pt x="316382" y="4809883"/>
                                </a:lnTo>
                                <a:lnTo>
                                  <a:pt x="316306" y="4808855"/>
                                </a:lnTo>
                                <a:lnTo>
                                  <a:pt x="1296416" y="4738840"/>
                                </a:lnTo>
                                <a:close/>
                              </a:path>
                              <a:path w="1303655" h="4838065">
                                <a:moveTo>
                                  <a:pt x="1303274" y="826008"/>
                                </a:moveTo>
                                <a:lnTo>
                                  <a:pt x="80733" y="35052"/>
                                </a:lnTo>
                                <a:lnTo>
                                  <a:pt x="85826" y="27178"/>
                                </a:lnTo>
                                <a:lnTo>
                                  <a:pt x="96520" y="10668"/>
                                </a:lnTo>
                                <a:lnTo>
                                  <a:pt x="0" y="0"/>
                                </a:lnTo>
                                <a:lnTo>
                                  <a:pt x="49276" y="83693"/>
                                </a:lnTo>
                                <a:lnTo>
                                  <a:pt x="65062" y="59283"/>
                                </a:lnTo>
                                <a:lnTo>
                                  <a:pt x="1287526" y="850392"/>
                                </a:lnTo>
                                <a:lnTo>
                                  <a:pt x="1303274" y="826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56866" y="204978"/>
                            <a:ext cx="990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609600">
                                <a:moveTo>
                                  <a:pt x="990599" y="533400"/>
                                </a:moveTo>
                                <a:lnTo>
                                  <a:pt x="381000" y="381000"/>
                                </a:lnTo>
                              </a:path>
                              <a:path w="990600" h="609600">
                                <a:moveTo>
                                  <a:pt x="381000" y="381000"/>
                                </a:moveTo>
                                <a:lnTo>
                                  <a:pt x="0" y="0"/>
                                </a:lnTo>
                              </a:path>
                              <a:path w="990600" h="609600">
                                <a:moveTo>
                                  <a:pt x="381000" y="381000"/>
                                </a:moveTo>
                                <a:lnTo>
                                  <a:pt x="152400" y="60960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99666" y="98044"/>
                            <a:ext cx="156591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910" h="5963920">
                                <a:moveTo>
                                  <a:pt x="1449832" y="168783"/>
                                </a:moveTo>
                                <a:lnTo>
                                  <a:pt x="468998" y="28727"/>
                                </a:lnTo>
                                <a:lnTo>
                                  <a:pt x="469290" y="26670"/>
                                </a:lnTo>
                                <a:lnTo>
                                  <a:pt x="473075" y="0"/>
                                </a:lnTo>
                                <a:lnTo>
                                  <a:pt x="381000" y="30734"/>
                                </a:lnTo>
                                <a:lnTo>
                                  <a:pt x="460883" y="85979"/>
                                </a:lnTo>
                                <a:lnTo>
                                  <a:pt x="464947" y="57302"/>
                                </a:lnTo>
                                <a:lnTo>
                                  <a:pt x="1445768" y="197485"/>
                                </a:lnTo>
                                <a:lnTo>
                                  <a:pt x="1449832" y="168783"/>
                                </a:lnTo>
                                <a:close/>
                              </a:path>
                              <a:path w="1565910" h="5963920">
                                <a:moveTo>
                                  <a:pt x="1452118" y="1159891"/>
                                </a:moveTo>
                                <a:lnTo>
                                  <a:pt x="87160" y="728891"/>
                                </a:lnTo>
                                <a:lnTo>
                                  <a:pt x="88531" y="724535"/>
                                </a:lnTo>
                                <a:lnTo>
                                  <a:pt x="95885" y="701294"/>
                                </a:lnTo>
                                <a:lnTo>
                                  <a:pt x="0" y="716534"/>
                                </a:lnTo>
                                <a:lnTo>
                                  <a:pt x="69723" y="784098"/>
                                </a:lnTo>
                                <a:lnTo>
                                  <a:pt x="78447" y="756462"/>
                                </a:lnTo>
                                <a:lnTo>
                                  <a:pt x="1443482" y="1187577"/>
                                </a:lnTo>
                                <a:lnTo>
                                  <a:pt x="1452118" y="1159891"/>
                                </a:lnTo>
                                <a:close/>
                              </a:path>
                              <a:path w="1565910" h="5963920">
                                <a:moveTo>
                                  <a:pt x="1565783" y="5576849"/>
                                </a:moveTo>
                                <a:lnTo>
                                  <a:pt x="1558417" y="5548846"/>
                                </a:lnTo>
                                <a:lnTo>
                                  <a:pt x="194602" y="5907748"/>
                                </a:lnTo>
                                <a:lnTo>
                                  <a:pt x="187198" y="5879744"/>
                                </a:lnTo>
                                <a:lnTo>
                                  <a:pt x="114300" y="5943854"/>
                                </a:lnTo>
                                <a:lnTo>
                                  <a:pt x="209423" y="5963742"/>
                                </a:lnTo>
                                <a:lnTo>
                                  <a:pt x="202984" y="5939434"/>
                                </a:lnTo>
                                <a:lnTo>
                                  <a:pt x="202006" y="5935738"/>
                                </a:lnTo>
                                <a:lnTo>
                                  <a:pt x="1565783" y="5576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75247"/>
                            <a:ext cx="445008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9.9pt;height:517.8pt;width:272.9pt;mso-position-horizontal-relative:page;mso-position-vertical-relative:page;z-index:-251622400;mso-width-relative:page;mso-height-relative:page;" coordsize="3465829,6576059" o:gfxdata="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">
                <o:lock v:ext="edit" aspectratio="f"/>
                <v:shape id="Image 67" o:spid="_x0000_s1026" o:spt="75" type="#_x0000_t75" style="position:absolute;left:415519;top:0;height:6575660;width:2298340;" filled="f" o:preferrelative="t" stroked="f" coordsize="21600,21600" o:gfxdata="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y3g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Graphic 68" o:spid="_x0000_s1026" o:spt="100" style="position:absolute;left:2052066;top:1424178;height:4838065;width:1303655;" fillcolor="#000000" filled="t" stroked="f" coordsize="1303655,4838065" o:gfxdata="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4UrkugAAANsA&#10;AAAPAAAAAAAAAAEAIAAAACIAAABkcnMvZG93bnJldi54bWxQSwECFAAUAAAACACHTuJAMy8FnjsA&#10;AAA5AAAAEAAAAAAAAAABACAAAAAJAQAAZHJzL3NoYXBleG1sLnhtbFBLBQYAAAAABgAGAFsBAACz&#10;AwAAAAA=&#10;" path="m1296416,4738840l1294384,4709960,314236,4779975,312166,4751082,228600,4800600,318389,4837735,316382,4809883,316306,4808855,1296416,4738840xem1303274,826008l80733,35052,85826,27178,96520,10668,0,0,49276,83693,65062,59283,1287526,850392,1303274,8260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9" o:spid="_x0000_s1026" o:spt="100" style="position:absolute;left:2356866;top:204978;height:609600;width:990600;" filled="f" stroked="t" coordsize="990600,609600" o:gfxdata="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+sLC/&#10;AAAA2wAAAA8AAAAAAAAAAQAgAAAAIgAAAGRycy9kb3ducmV2LnhtbFBLAQIUABQAAAAIAIdO4kAz&#10;LwWeOwAAADkAAAAQAAAAAAAAAAEAIAAAAA4BAABkcnMvc2hhcGV4bWwueG1sUEsFBgAAAAAGAAYA&#10;WwEAALgDAAAAAA==&#10;" path="m990599,533400l381000,381000em381000,381000l0,0em381000,381000l152400,609600e">
                  <v:fill on="f" focussize="0,0"/>
                  <v:stroke weight="2.28pt" color="#000000" joinstyle="round"/>
                  <v:imagedata o:title=""/>
                  <o:lock v:ext="edit" aspectratio="f"/>
                  <v:textbox inset="0mm,0mm,0mm,0mm"/>
                </v:shape>
                <v:shape id="Graphic 70" o:spid="_x0000_s1026" o:spt="100" style="position:absolute;left:1899666;top:98044;height:5963920;width:1565910;" fillcolor="#000000" filled="t" stroked="f" coordsize="1565910,5963920" o:gfxdata="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PKSi5AAAA2wAA&#10;AA8AAAAAAAAAAQAgAAAAIgAAAGRycy9kb3ducmV2LnhtbFBLAQIUABQAAAAIAIdO4kAzLwWeOwAA&#10;ADkAAAAQAAAAAAAAAAEAIAAAAAgBAABkcnMvc2hhcGV4bWwueG1sUEsFBgAAAAAGAAYAWwEAALID&#10;AAAAAA==&#10;" path="m1449832,168783l468998,28727,469290,26670,473075,0,381000,30734,460883,85979,464947,57302,1445768,197485,1449832,168783xem1452118,1159891l87160,728891,88531,724535,95885,701294,0,716534,69723,784098,78447,756462,1443482,1187577,1452118,1159891xem1565783,5576849l1558417,5548846,194602,5907748,187198,5879744,114300,5943854,209423,5963742,202984,5939434,202006,5935738,1565783,557684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71" o:spid="_x0000_s1026" o:spt="75" type="#_x0000_t75" style="position:absolute;left:0;top:6175247;height:381000;width:445008;" filled="f" o:preferrelative="t" stroked="f" coordsize="21600,21600" o:gfxdata="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Jnj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</v:group>
            </w:pict>
          </mc:Fallback>
        </mc:AlternateContent>
      </w:r>
    </w:p>
    <w:p w14:paraId="1137E4B5">
      <w:pPr>
        <w:pStyle w:val="6"/>
        <w:ind w:left="1112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43000" cy="1199515"/>
                <wp:effectExtent l="19050" t="9525" r="9525" b="10159"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99515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5F4FFF">
                            <w:pPr>
                              <w:spacing w:before="69" w:line="249" w:lineRule="auto"/>
                              <w:ind w:left="132" w:right="130" w:hanging="2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 xml:space="preserve">Lateral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 xml:space="preserve">View of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 xml:space="preserve">proximal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36"/>
                              </w:rPr>
                              <w:t>ulna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2" o:spid="_x0000_s1026" o:spt="202" type="#_x0000_t202" style="height:94.45pt;width:90pt;" filled="f" stroked="t" coordsize="21600,21600" o:gfxdata="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H87PW0AAAAAUBAAAPAAAAAAAA&#10;AAEAIAAAACIAAABkcnMvZG93bnJldi54bWxQSwECFAAUAAAACACHTuJAsbY9l+EBAADbAwAADgAA&#10;AAAAAAABACAAAAAfAQAAZHJzL2Uyb0RvYy54bWxQSwUGAAAAAAYABgBZAQAAcgUA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745F4FFF">
                      <w:pPr>
                        <w:spacing w:before="69" w:line="249" w:lineRule="auto"/>
                        <w:ind w:left="132" w:right="130" w:hanging="2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 xml:space="preserve">Lateral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 xml:space="preserve">View of 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 xml:space="preserve">proximal </w:t>
                      </w:r>
                      <w:r>
                        <w:rPr>
                          <w:rFonts w:ascii="Arial"/>
                          <w:b/>
                          <w:spacing w:val="-4"/>
                          <w:sz w:val="36"/>
                        </w:rPr>
                        <w:t>ulna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A2AD4A7">
      <w:pPr>
        <w:spacing w:before="43" w:line="393" w:lineRule="auto"/>
        <w:ind w:left="5416" w:right="527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Head of ulna Styloid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process</w:t>
      </w:r>
    </w:p>
    <w:p w14:paraId="7B2E5B37">
      <w:pPr>
        <w:spacing w:after="0" w:line="393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54AA7A8F">
      <w:pPr>
        <w:tabs>
          <w:tab w:val="left" w:pos="8032"/>
        </w:tabs>
        <w:spacing w:line="240" w:lineRule="auto"/>
        <w:ind w:left="172" w:right="0" w:firstLine="0"/>
        <w:rPr>
          <w:rFonts w:ascii="Arial"/>
          <w:sz w:val="20"/>
        </w:rPr>
      </w:pPr>
      <w:r>
        <w:rPr>
          <w:rFonts w:ascii="Arial"/>
          <w:position w:val="4"/>
          <w:sz w:val="20"/>
        </w:rPr>
        <mc:AlternateContent>
          <mc:Choice Requires="wps">
            <w:drawing>
              <wp:inline distT="0" distB="0" distL="0" distR="0">
                <wp:extent cx="2894330" cy="368935"/>
                <wp:effectExtent l="19050" t="9525" r="1269" b="12064"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368935"/>
                        </a:xfrm>
                        <a:prstGeom prst="rect">
                          <a:avLst/>
                        </a:prstGeom>
                        <a:ln w="198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95CDA3">
                            <w:pPr>
                              <w:spacing w:before="67"/>
                              <w:ind w:left="275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Anterior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36"/>
                              </w:rPr>
                              <w:t>Radius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3" o:spid="_x0000_s1026" o:spt="202" type="#_x0000_t202" style="height:29.05pt;width:227.9pt;" filled="f" stroked="t" coordsize="21600,21600" o:gfxdata="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4guILUAAAABAEAAA8A&#10;AAAAAAAAAQAgAAAAIgAAAGRycy9kb3ducmV2LnhtbFBLAQIUABQAAAAIAIdO4kB9aWZF4gEAANoD&#10;AAAOAAAAAAAAAAEAIAAAACMBAABkcnMvZTJvRG9jLnhtbFBLBQYAAAAABgAGAFkBAAB3BQAAAAA=&#10;">
                <v:fill on="f" focussize="0,0"/>
                <v:stroke weight="1.56pt" color="#000000" joinstyle="round"/>
                <v:imagedata o:title=""/>
                <o:lock v:ext="edit" aspectratio="f"/>
                <v:textbox inset="0mm,0mm,0mm,0mm">
                  <w:txbxContent>
                    <w:p w14:paraId="4995CDA3">
                      <w:pPr>
                        <w:spacing w:before="67"/>
                        <w:ind w:left="275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sz w:val="36"/>
                        </w:rPr>
                        <w:t>Anterior</w:t>
                      </w:r>
                      <w:r>
                        <w:rPr>
                          <w:rFonts w:ascii="Arial"/>
                          <w:b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View</w:t>
                      </w:r>
                      <w:r>
                        <w:rPr>
                          <w:rFonts w:ascii="Arial"/>
                          <w:b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Radius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4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848100" cy="563880"/>
                <wp:effectExtent l="9525" t="0" r="0" b="7620"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F0D56B">
                            <w:pPr>
                              <w:spacing w:before="86"/>
                              <w:ind w:left="3" w:right="1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2"/>
                                <w:sz w:val="64"/>
                              </w:rPr>
                              <w:t>Radius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74" o:spid="_x0000_s1026" o:spt="202" type="#_x0000_t202" style="height:44.4pt;width:303pt;" filled="f" stroked="t" coordsize="21600,21600" o:gfxdata="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8CExjTAAAABAEAAA8A&#10;AAAAAAAAAQAgAAAAIgAAAGRycy9kb3ducmV2LnhtbFBLAQIUABQAAAAIAIdO4kD2ERNk4wEAANkD&#10;AAAOAAAAAAAAAAEAIAAAACIBAABkcnMvZTJvRG9jLnhtbFBLBQYAAAAABgAGAFkBAAB3BQAA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9F0D56B">
                      <w:pPr>
                        <w:spacing w:before="86"/>
                        <w:ind w:left="3" w:right="1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2"/>
                          <w:sz w:val="64"/>
                        </w:rPr>
                        <w:t>Radius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A3DE2A4">
      <w:pPr>
        <w:spacing w:after="0" w:line="240" w:lineRule="auto"/>
        <w:rPr>
          <w:rFonts w:ascii="Arial"/>
          <w:sz w:val="20"/>
        </w:rPr>
        <w:sectPr>
          <w:pgSz w:w="14400" w:h="10800" w:orient="landscape"/>
          <w:pgMar w:top="280" w:right="0" w:bottom="0" w:left="0" w:header="720" w:footer="720" w:gutter="0"/>
          <w:cols w:space="720" w:num="1"/>
        </w:sectPr>
      </w:pPr>
    </w:p>
    <w:p w14:paraId="486EF06E">
      <w:pPr>
        <w:spacing w:before="0" w:line="455" w:lineRule="exact"/>
        <w:ind w:left="1758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Head</w:t>
      </w:r>
    </w:p>
    <w:p w14:paraId="52F1490F">
      <w:pPr>
        <w:spacing w:before="170" w:line="670" w:lineRule="atLeast"/>
        <w:ind w:left="1211" w:right="0" w:firstLine="567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 xml:space="preserve">Neck </w:t>
      </w:r>
      <w:r>
        <w:rPr>
          <w:rFonts w:ascii="Arial"/>
          <w:b/>
          <w:color w:val="0000FF"/>
          <w:spacing w:val="-2"/>
          <w:sz w:val="40"/>
        </w:rPr>
        <w:t>Radial</w:t>
      </w:r>
    </w:p>
    <w:p w14:paraId="158A6708">
      <w:pPr>
        <w:spacing w:before="26"/>
        <w:ind w:left="84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tuberosity</w:t>
      </w:r>
    </w:p>
    <w:p w14:paraId="32A58051">
      <w:pPr>
        <w:spacing w:before="0" w:line="240" w:lineRule="auto"/>
        <w:rPr>
          <w:rFonts w:ascii="Arial"/>
          <w:b/>
          <w:sz w:val="20"/>
        </w:rPr>
      </w:pPr>
      <w:r>
        <w:br w:type="column"/>
      </w:r>
    </w:p>
    <w:p w14:paraId="41A04B44">
      <w:pPr>
        <w:pStyle w:val="6"/>
        <w:spacing w:before="8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5401310</wp:posOffset>
                </wp:positionH>
                <wp:positionV relativeFrom="paragraph">
                  <wp:posOffset>225425</wp:posOffset>
                </wp:positionV>
                <wp:extent cx="3124200" cy="707390"/>
                <wp:effectExtent l="0" t="0" r="0" b="0"/>
                <wp:wrapTopAndBottom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0739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D83672">
                            <w:pPr>
                              <w:spacing w:before="69"/>
                              <w:ind w:left="46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Inferior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View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>Distal</w:t>
                            </w:r>
                          </w:p>
                          <w:p w14:paraId="129B6636">
                            <w:pPr>
                              <w:spacing w:before="20"/>
                              <w:ind w:left="410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End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Radius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Ulna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26" o:spt="202" type="#_x0000_t202" style="position:absolute;left:0pt;margin-left:425.3pt;margin-top:17.75pt;height:55.7pt;width:246pt;mso-position-horizontal-relative:page;mso-wrap-distance-bottom:0pt;mso-wrap-distance-top:0pt;z-index:-251590656;mso-width-relative:page;mso-height-relative:page;" filled="f" stroked="t" coordsize="21600,21600" o:gfxdata="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lwZiq1wAAAAsB&#10;AAAPAAAAAAAAAAEAIAAAACIAAABkcnMvZG93bnJldi54bWxQSwECFAAUAAAACACHTuJAAPkvqOMB&#10;AADaAwAADgAAAAAAAAABACAAAAAmAQAAZHJzL2Uyb0RvYy54bWxQSwUGAAAAAAYABgBZAQAAewUA&#10;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00D83672">
                      <w:pPr>
                        <w:spacing w:before="69"/>
                        <w:ind w:left="46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Inferior</w:t>
                      </w:r>
                      <w:r>
                        <w:rPr>
                          <w:rFonts w:ascii="Arial"/>
                          <w:b/>
                          <w:spacing w:val="-1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View</w:t>
                      </w:r>
                      <w:r>
                        <w:rPr>
                          <w:rFonts w:ascii="Arial"/>
                          <w:b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>Distal</w:t>
                      </w:r>
                    </w:p>
                    <w:p w14:paraId="129B6636">
                      <w:pPr>
                        <w:spacing w:before="20"/>
                        <w:ind w:left="410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End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Radius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Ulna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194B862">
      <w:pPr>
        <w:pStyle w:val="6"/>
        <w:spacing w:before="190"/>
        <w:rPr>
          <w:rFonts w:ascii="Arial"/>
          <w:b/>
          <w:sz w:val="40"/>
        </w:rPr>
      </w:pPr>
    </w:p>
    <w:p w14:paraId="27225679">
      <w:pPr>
        <w:spacing w:before="0"/>
        <w:ind w:left="84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-263525</wp:posOffset>
                </wp:positionV>
                <wp:extent cx="893445" cy="40132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4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EC4BA4">
                            <w:pPr>
                              <w:spacing w:before="79"/>
                              <w:ind w:left="264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sz w:val="40"/>
                              </w:rPr>
                              <w:t>Ulna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583.65pt;margin-top:-20.75pt;height:31.6pt;width:70.35pt;mso-position-horizontal-relative:page;z-index:251666432;mso-width-relative:page;mso-height-relative:page;" fillcolor="#FFFFFF" filled="t" stroked="t" coordsize="21600,21600" o:gfxdata="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Y4nczbAAAADAEAAA8AAAAAAAAAAQAgAAAAIgAAAGRycy9kb3ducmV2LnhtbFBLAQIUABQAAAAI&#10;AIdO4kBKjxAv6gEAAAwEAAAOAAAAAAAAAAEAIAAAACoBAABkcnMvZTJvRG9jLnhtbFBLBQYAAAAA&#10;BgAGAFkBAACGBQAAAAA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AEC4BA4">
                      <w:pPr>
                        <w:spacing w:before="79"/>
                        <w:ind w:left="264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sz w:val="40"/>
                        </w:rPr>
                        <w:t>Ulna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5899150</wp:posOffset>
                </wp:positionH>
                <wp:positionV relativeFrom="paragraph">
                  <wp:posOffset>-263525</wp:posOffset>
                </wp:positionV>
                <wp:extent cx="1064260" cy="40132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A4A02A">
                            <w:pPr>
                              <w:spacing w:before="79"/>
                              <w:ind w:left="164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40"/>
                              </w:rPr>
                              <w:t>Radius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26" o:spt="202" type="#_x0000_t202" style="position:absolute;left:0pt;margin-left:464.5pt;margin-top:-20.75pt;height:31.6pt;width:83.8pt;mso-position-horizontal-relative:page;z-index:251667456;mso-width-relative:page;mso-height-relative:page;" fillcolor="#FFFFFF" filled="t" stroked="t" coordsize="21600,21600" o:gfxdata="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/bYrvbAAAACwEAAA8AAAAAAAAAAQAgAAAAIgAAAGRycy9kb3ducmV2LnhtbFBLAQIUABQA&#10;AAAIAIdO4kDRHaUZ7QEAAA0EAAAOAAAAAAAAAAEAIAAAACoBAABkcnMvZTJvRG9jLnhtbFBLBQYA&#10;AAAABgAGAFkBAACJBQAAAAA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AA4A02A">
                      <w:pPr>
                        <w:spacing w:before="79"/>
                        <w:ind w:left="164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40"/>
                        </w:rPr>
                        <w:t>Radius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660066"/>
          <w:sz w:val="40"/>
        </w:rPr>
        <w:t>Ulnar</w:t>
      </w:r>
      <w:r>
        <w:rPr>
          <w:rFonts w:ascii="Arial"/>
          <w:b/>
          <w:color w:val="660066"/>
          <w:spacing w:val="-9"/>
          <w:sz w:val="40"/>
        </w:rPr>
        <w:t xml:space="preserve"> </w:t>
      </w:r>
      <w:r>
        <w:rPr>
          <w:rFonts w:ascii="Arial"/>
          <w:b/>
          <w:color w:val="660066"/>
          <w:spacing w:val="-2"/>
          <w:sz w:val="40"/>
        </w:rPr>
        <w:t>notch</w:t>
      </w:r>
    </w:p>
    <w:p w14:paraId="019E7F65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2825" w:space="3012"/>
            <w:col w:w="8563"/>
          </w:cols>
        </w:sectPr>
      </w:pPr>
    </w:p>
    <w:p w14:paraId="4408300E">
      <w:pPr>
        <w:pStyle w:val="6"/>
        <w:rPr>
          <w:rFonts w:ascii="Arial"/>
          <w:b/>
          <w:sz w:val="40"/>
        </w:rPr>
      </w:pPr>
    </w:p>
    <w:p w14:paraId="6B4F14B8">
      <w:pPr>
        <w:pStyle w:val="6"/>
        <w:spacing w:before="225"/>
        <w:rPr>
          <w:rFonts w:ascii="Arial"/>
          <w:b/>
          <w:sz w:val="40"/>
        </w:rPr>
      </w:pPr>
    </w:p>
    <w:p w14:paraId="416D83EF">
      <w:pPr>
        <w:spacing w:before="0"/>
        <w:ind w:left="0" w:right="11455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Interosseous</w:t>
      </w:r>
    </w:p>
    <w:p w14:paraId="29B6CD2D">
      <w:pPr>
        <w:spacing w:before="20"/>
        <w:ind w:left="0" w:right="11454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border</w:t>
      </w:r>
    </w:p>
    <w:p w14:paraId="2C7C5AB3">
      <w:pPr>
        <w:pStyle w:val="6"/>
        <w:rPr>
          <w:rFonts w:ascii="Arial"/>
          <w:b/>
          <w:sz w:val="20"/>
        </w:rPr>
      </w:pPr>
    </w:p>
    <w:p w14:paraId="752ED972">
      <w:pPr>
        <w:pStyle w:val="6"/>
        <w:rPr>
          <w:rFonts w:ascii="Arial"/>
          <w:b/>
          <w:sz w:val="20"/>
        </w:rPr>
      </w:pPr>
    </w:p>
    <w:p w14:paraId="543B92DC">
      <w:pPr>
        <w:pStyle w:val="6"/>
        <w:spacing w:before="201"/>
        <w:rPr>
          <w:rFonts w:ascii="Arial"/>
          <w:b/>
          <w:sz w:val="20"/>
        </w:rPr>
      </w:pPr>
    </w:p>
    <w:p w14:paraId="638DD203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53FDB43E">
      <w:pPr>
        <w:spacing w:before="88" w:line="249" w:lineRule="auto"/>
        <w:ind w:left="1047" w:right="38" w:hanging="471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Interosseous membrane</w:t>
      </w:r>
    </w:p>
    <w:p w14:paraId="5E80AD2E">
      <w:pPr>
        <w:spacing w:before="427" w:line="240" w:lineRule="auto"/>
        <w:rPr>
          <w:rFonts w:ascii="Arial"/>
          <w:b/>
          <w:sz w:val="40"/>
        </w:rPr>
      </w:pPr>
      <w:r>
        <w:br w:type="column"/>
      </w:r>
    </w:p>
    <w:p w14:paraId="2427760B">
      <w:pPr>
        <w:spacing w:before="1"/>
        <w:ind w:left="57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z w:val="40"/>
        </w:rPr>
        <w:t>For</w:t>
      </w:r>
      <w:r>
        <w:rPr>
          <w:rFonts w:ascii="Arial"/>
          <w:b/>
          <w:color w:val="660066"/>
          <w:spacing w:val="-4"/>
          <w:sz w:val="40"/>
        </w:rPr>
        <w:t xml:space="preserve"> </w:t>
      </w:r>
      <w:r>
        <w:rPr>
          <w:rFonts w:ascii="Arial"/>
          <w:b/>
          <w:color w:val="660066"/>
          <w:spacing w:val="-2"/>
          <w:sz w:val="40"/>
        </w:rPr>
        <w:t>scaphoid</w:t>
      </w:r>
    </w:p>
    <w:p w14:paraId="322F29C6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63A9A693">
      <w:pPr>
        <w:pStyle w:val="6"/>
        <w:spacing w:before="112"/>
        <w:rPr>
          <w:rFonts w:ascii="Arial"/>
          <w:b/>
          <w:sz w:val="40"/>
        </w:rPr>
      </w:pPr>
    </w:p>
    <w:p w14:paraId="73700F28">
      <w:pPr>
        <w:spacing w:before="0"/>
        <w:ind w:left="57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z w:val="40"/>
        </w:rPr>
        <w:t>For</w:t>
      </w:r>
      <w:r>
        <w:rPr>
          <w:rFonts w:ascii="Arial"/>
          <w:b/>
          <w:color w:val="660066"/>
          <w:spacing w:val="-2"/>
          <w:sz w:val="40"/>
        </w:rPr>
        <w:t xml:space="preserve"> lunate</w:t>
      </w:r>
    </w:p>
    <w:p w14:paraId="0C9A5CC4">
      <w:pPr>
        <w:spacing w:before="330" w:line="240" w:lineRule="auto"/>
        <w:rPr>
          <w:rFonts w:ascii="Arial"/>
          <w:b/>
          <w:sz w:val="40"/>
        </w:rPr>
      </w:pPr>
      <w:r>
        <w:br w:type="column"/>
      </w:r>
    </w:p>
    <w:p w14:paraId="35CA74D4">
      <w:pPr>
        <w:spacing w:before="0" w:line="249" w:lineRule="auto"/>
        <w:ind w:left="576" w:right="432" w:firstLine="211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Styloid process</w:t>
      </w:r>
    </w:p>
    <w:p w14:paraId="16B373FB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4">
            <w:col w:w="3112" w:space="2943"/>
            <w:col w:w="3093" w:space="58"/>
            <w:col w:w="2552" w:space="91"/>
            <w:col w:w="2551"/>
          </w:cols>
        </w:sectPr>
      </w:pPr>
    </w:p>
    <w:p w14:paraId="5BE475DB">
      <w:pPr>
        <w:pStyle w:val="6"/>
        <w:spacing w:before="314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ge">
                  <wp:posOffset>304165</wp:posOffset>
                </wp:positionV>
                <wp:extent cx="7584440" cy="6553200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440" cy="6553200"/>
                          <a:chOff x="0" y="0"/>
                          <a:chExt cx="7584440" cy="65532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414" y="0"/>
                            <a:ext cx="2302726" cy="655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596519"/>
                            <a:ext cx="1426845" cy="567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5670550">
                                <a:moveTo>
                                  <a:pt x="740664" y="5652643"/>
                                </a:moveTo>
                                <a:lnTo>
                                  <a:pt x="733996" y="5646496"/>
                                </a:lnTo>
                                <a:lnTo>
                                  <a:pt x="669290" y="5586831"/>
                                </a:lnTo>
                                <a:lnTo>
                                  <a:pt x="661238" y="5614670"/>
                                </a:lnTo>
                                <a:lnTo>
                                  <a:pt x="20828" y="5429948"/>
                                </a:lnTo>
                                <a:lnTo>
                                  <a:pt x="12700" y="5457761"/>
                                </a:lnTo>
                                <a:lnTo>
                                  <a:pt x="653199" y="5642483"/>
                                </a:lnTo>
                                <a:lnTo>
                                  <a:pt x="645160" y="5670296"/>
                                </a:lnTo>
                                <a:lnTo>
                                  <a:pt x="740664" y="5652643"/>
                                </a:lnTo>
                                <a:close/>
                              </a:path>
                              <a:path w="1426845" h="5670550">
                                <a:moveTo>
                                  <a:pt x="1045464" y="242443"/>
                                </a:moveTo>
                                <a:lnTo>
                                  <a:pt x="1038034" y="235458"/>
                                </a:lnTo>
                                <a:lnTo>
                                  <a:pt x="974725" y="175895"/>
                                </a:lnTo>
                                <a:lnTo>
                                  <a:pt x="966431" y="203619"/>
                                </a:lnTo>
                                <a:lnTo>
                                  <a:pt x="287655" y="0"/>
                                </a:lnTo>
                                <a:lnTo>
                                  <a:pt x="279273" y="27686"/>
                                </a:lnTo>
                                <a:lnTo>
                                  <a:pt x="958138" y="231330"/>
                                </a:lnTo>
                                <a:lnTo>
                                  <a:pt x="949833" y="259080"/>
                                </a:lnTo>
                                <a:lnTo>
                                  <a:pt x="1045464" y="242443"/>
                                </a:lnTo>
                                <a:close/>
                              </a:path>
                              <a:path w="1426845" h="5670550">
                                <a:moveTo>
                                  <a:pt x="1197864" y="547243"/>
                                </a:moveTo>
                                <a:lnTo>
                                  <a:pt x="1168908" y="532765"/>
                                </a:lnTo>
                                <a:lnTo>
                                  <a:pt x="1110996" y="503809"/>
                                </a:lnTo>
                                <a:lnTo>
                                  <a:pt x="1110996" y="532765"/>
                                </a:lnTo>
                                <a:lnTo>
                                  <a:pt x="283464" y="532765"/>
                                </a:lnTo>
                                <a:lnTo>
                                  <a:pt x="283464" y="561721"/>
                                </a:lnTo>
                                <a:lnTo>
                                  <a:pt x="1110996" y="561721"/>
                                </a:lnTo>
                                <a:lnTo>
                                  <a:pt x="1110996" y="590677"/>
                                </a:lnTo>
                                <a:lnTo>
                                  <a:pt x="1168908" y="561721"/>
                                </a:lnTo>
                                <a:lnTo>
                                  <a:pt x="1197864" y="547243"/>
                                </a:lnTo>
                                <a:close/>
                              </a:path>
                              <a:path w="1426845" h="5670550">
                                <a:moveTo>
                                  <a:pt x="1426464" y="1004443"/>
                                </a:moveTo>
                                <a:lnTo>
                                  <a:pt x="1397508" y="989965"/>
                                </a:lnTo>
                                <a:lnTo>
                                  <a:pt x="1339596" y="961009"/>
                                </a:lnTo>
                                <a:lnTo>
                                  <a:pt x="1339596" y="989965"/>
                                </a:lnTo>
                                <a:lnTo>
                                  <a:pt x="0" y="989965"/>
                                </a:lnTo>
                                <a:lnTo>
                                  <a:pt x="0" y="1018921"/>
                                </a:lnTo>
                                <a:lnTo>
                                  <a:pt x="1339596" y="1018921"/>
                                </a:lnTo>
                                <a:lnTo>
                                  <a:pt x="1339596" y="1047877"/>
                                </a:lnTo>
                                <a:lnTo>
                                  <a:pt x="1397508" y="1018921"/>
                                </a:lnTo>
                                <a:lnTo>
                                  <a:pt x="1426464" y="1004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3464" y="3233928"/>
                            <a:ext cx="126809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095" h="1306195">
                                <a:moveTo>
                                  <a:pt x="1094232" y="43434"/>
                                </a:moveTo>
                                <a:lnTo>
                                  <a:pt x="1065276" y="28968"/>
                                </a:lnTo>
                                <a:lnTo>
                                  <a:pt x="1007364" y="0"/>
                                </a:lnTo>
                                <a:lnTo>
                                  <a:pt x="1007364" y="28968"/>
                                </a:lnTo>
                                <a:lnTo>
                                  <a:pt x="0" y="28968"/>
                                </a:lnTo>
                                <a:lnTo>
                                  <a:pt x="0" y="57912"/>
                                </a:lnTo>
                                <a:lnTo>
                                  <a:pt x="1007364" y="57912"/>
                                </a:lnTo>
                                <a:lnTo>
                                  <a:pt x="1007364" y="86868"/>
                                </a:lnTo>
                                <a:lnTo>
                                  <a:pt x="1065276" y="57912"/>
                                </a:lnTo>
                                <a:lnTo>
                                  <a:pt x="1094232" y="43434"/>
                                </a:lnTo>
                                <a:close/>
                              </a:path>
                              <a:path w="1268095" h="1306195">
                                <a:moveTo>
                                  <a:pt x="1267968" y="1262634"/>
                                </a:moveTo>
                                <a:lnTo>
                                  <a:pt x="1238999" y="1248156"/>
                                </a:lnTo>
                                <a:lnTo>
                                  <a:pt x="1181100" y="1219200"/>
                                </a:lnTo>
                                <a:lnTo>
                                  <a:pt x="1181100" y="1248156"/>
                                </a:lnTo>
                                <a:lnTo>
                                  <a:pt x="204216" y="1248156"/>
                                </a:lnTo>
                                <a:lnTo>
                                  <a:pt x="204216" y="1277112"/>
                                </a:lnTo>
                                <a:lnTo>
                                  <a:pt x="1181100" y="1277112"/>
                                </a:lnTo>
                                <a:lnTo>
                                  <a:pt x="1181100" y="1306068"/>
                                </a:lnTo>
                                <a:lnTo>
                                  <a:pt x="1239012" y="1277112"/>
                                </a:lnTo>
                                <a:lnTo>
                                  <a:pt x="1267968" y="1262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 descr="http://kreativestudios.com/Tooltip/06Skeletal/03AppendicularSkeleton/images/02DistalRadiusUln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529" y="1053084"/>
                            <a:ext cx="4867656" cy="4210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852671" y="838962"/>
                            <a:ext cx="312420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0" h="707390">
                                <a:moveTo>
                                  <a:pt x="3124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136"/>
                                </a:lnTo>
                                <a:lnTo>
                                  <a:pt x="3124199" y="707136"/>
                                </a:lnTo>
                                <a:lnTo>
                                  <a:pt x="3124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79722" y="2274697"/>
                            <a:ext cx="1913255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1263650">
                                <a:moveTo>
                                  <a:pt x="1832486" y="1227661"/>
                                </a:moveTo>
                                <a:lnTo>
                                  <a:pt x="1816607" y="1251839"/>
                                </a:lnTo>
                                <a:lnTo>
                                  <a:pt x="1913001" y="1263269"/>
                                </a:lnTo>
                                <a:lnTo>
                                  <a:pt x="1896917" y="1235583"/>
                                </a:lnTo>
                                <a:lnTo>
                                  <a:pt x="1844548" y="1235583"/>
                                </a:lnTo>
                                <a:lnTo>
                                  <a:pt x="1832486" y="1227661"/>
                                </a:lnTo>
                                <a:close/>
                              </a:path>
                              <a:path w="1913255" h="1263650">
                                <a:moveTo>
                                  <a:pt x="1848342" y="1203518"/>
                                </a:moveTo>
                                <a:lnTo>
                                  <a:pt x="1832486" y="1227661"/>
                                </a:lnTo>
                                <a:lnTo>
                                  <a:pt x="1844548" y="1235583"/>
                                </a:lnTo>
                                <a:lnTo>
                                  <a:pt x="1860423" y="1211452"/>
                                </a:lnTo>
                                <a:lnTo>
                                  <a:pt x="1848342" y="1203518"/>
                                </a:lnTo>
                                <a:close/>
                              </a:path>
                              <a:path w="1913255" h="1263650">
                                <a:moveTo>
                                  <a:pt x="1864232" y="1179321"/>
                                </a:moveTo>
                                <a:lnTo>
                                  <a:pt x="1848342" y="1203518"/>
                                </a:lnTo>
                                <a:lnTo>
                                  <a:pt x="1860423" y="1211452"/>
                                </a:lnTo>
                                <a:lnTo>
                                  <a:pt x="1844548" y="1235583"/>
                                </a:lnTo>
                                <a:lnTo>
                                  <a:pt x="1896917" y="1235583"/>
                                </a:lnTo>
                                <a:lnTo>
                                  <a:pt x="1864232" y="1179321"/>
                                </a:lnTo>
                                <a:close/>
                              </a:path>
                              <a:path w="1913255" h="1263650">
                                <a:moveTo>
                                  <a:pt x="16001" y="0"/>
                                </a:moveTo>
                                <a:lnTo>
                                  <a:pt x="0" y="24129"/>
                                </a:lnTo>
                                <a:lnTo>
                                  <a:pt x="1832486" y="1227661"/>
                                </a:lnTo>
                                <a:lnTo>
                                  <a:pt x="1848342" y="1203518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413254" y="1903476"/>
                            <a:ext cx="178498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401320">
                                <a:moveTo>
                                  <a:pt x="1784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1784603" y="400812"/>
                                </a:lnTo>
                                <a:lnTo>
                                  <a:pt x="178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96945" y="3537966"/>
                            <a:ext cx="3397250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0" h="1312545">
                                <a:moveTo>
                                  <a:pt x="844931" y="41148"/>
                                </a:moveTo>
                                <a:lnTo>
                                  <a:pt x="756666" y="81661"/>
                                </a:lnTo>
                                <a:lnTo>
                                  <a:pt x="779221" y="99783"/>
                                </a:lnTo>
                                <a:lnTo>
                                  <a:pt x="0" y="1068451"/>
                                </a:lnTo>
                                <a:lnTo>
                                  <a:pt x="22606" y="1086485"/>
                                </a:lnTo>
                                <a:lnTo>
                                  <a:pt x="801827" y="117944"/>
                                </a:lnTo>
                                <a:lnTo>
                                  <a:pt x="824357" y="136017"/>
                                </a:lnTo>
                                <a:lnTo>
                                  <a:pt x="834656" y="88519"/>
                                </a:lnTo>
                                <a:lnTo>
                                  <a:pt x="844931" y="41148"/>
                                </a:lnTo>
                                <a:close/>
                              </a:path>
                              <a:path w="3397250" h="1312545">
                                <a:moveTo>
                                  <a:pt x="1961261" y="86868"/>
                                </a:moveTo>
                                <a:lnTo>
                                  <a:pt x="1954022" y="72390"/>
                                </a:lnTo>
                                <a:lnTo>
                                  <a:pt x="1917827" y="0"/>
                                </a:lnTo>
                                <a:lnTo>
                                  <a:pt x="1874393" y="86868"/>
                                </a:lnTo>
                                <a:lnTo>
                                  <a:pt x="1903349" y="86868"/>
                                </a:lnTo>
                                <a:lnTo>
                                  <a:pt x="1903349" y="1312164"/>
                                </a:lnTo>
                                <a:lnTo>
                                  <a:pt x="1932305" y="1312164"/>
                                </a:lnTo>
                                <a:lnTo>
                                  <a:pt x="1932305" y="86868"/>
                                </a:lnTo>
                                <a:lnTo>
                                  <a:pt x="1961261" y="86868"/>
                                </a:lnTo>
                                <a:close/>
                              </a:path>
                              <a:path w="3397250" h="1312545">
                                <a:moveTo>
                                  <a:pt x="3396869" y="711708"/>
                                </a:moveTo>
                                <a:lnTo>
                                  <a:pt x="3389617" y="697230"/>
                                </a:lnTo>
                                <a:lnTo>
                                  <a:pt x="3353435" y="624840"/>
                                </a:lnTo>
                                <a:lnTo>
                                  <a:pt x="3310001" y="711708"/>
                                </a:lnTo>
                                <a:lnTo>
                                  <a:pt x="3338957" y="711708"/>
                                </a:lnTo>
                                <a:lnTo>
                                  <a:pt x="3338957" y="1050036"/>
                                </a:lnTo>
                                <a:lnTo>
                                  <a:pt x="3367913" y="1050036"/>
                                </a:lnTo>
                                <a:lnTo>
                                  <a:pt x="3367913" y="711708"/>
                                </a:lnTo>
                                <a:lnTo>
                                  <a:pt x="3396869" y="711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65654" y="4648200"/>
                            <a:ext cx="341884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840" h="492759">
                                <a:moveTo>
                                  <a:pt x="3418332" y="92964"/>
                                </a:moveTo>
                                <a:lnTo>
                                  <a:pt x="1784604" y="92964"/>
                                </a:lnTo>
                                <a:lnTo>
                                  <a:pt x="1784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1632204" y="400812"/>
                                </a:lnTo>
                                <a:lnTo>
                                  <a:pt x="1632204" y="492252"/>
                                </a:lnTo>
                                <a:lnTo>
                                  <a:pt x="3418332" y="492252"/>
                                </a:lnTo>
                                <a:lnTo>
                                  <a:pt x="3418332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.95pt;margin-top:23.95pt;height:516pt;width:597.2pt;mso-position-horizontal-relative:page;mso-position-vertical-relative:page;z-index:-251621376;mso-width-relative:page;mso-height-relative:page;" coordsize="7584440,6553200" o:gfxdata="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AAAgAh07i&#10;QBSNbBbadgAA1XYAABUAAABkcnMvbWVkaWEvaW1hZ2UxLmpwZWcB1XYqif/Y/+AAEEpGSUYAAQEB&#10;AEkANwAA/9sAQwADAgIDAgIDAwMDBAMDBAUIBQUEBAUKBwcGCAwKDAwLCgsLDQ4SEA0OEQ4LCxAW&#10;EBETFBUVFQwPFxgWFBgSFBUU/9sAQwEDBAQFBAUJBQUJFA0LDRQUFBQUFBQUFBQUFBQUFBQUFBQU&#10;FBQUFBQUFBQUFBQUFBQUFBQUFBQUFBQUFBQUFBQU/8AAEQgCngC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">
                <o:lock v:ext="edit" aspectratio="f"/>
                <v:shape id="Image 79" o:spid="_x0000_s1026" o:spt="75" type="#_x0000_t75" style="position:absolute;left:470414;top:0;height:6553200;width:2302726;" filled="f" o:preferrelative="t" stroked="f" coordsize="21600,21600" o:gfxdata="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cR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f"/>
                </v:shape>
                <v:shape id="Graphic 80" o:spid="_x0000_s1026" o:spt="100" style="position:absolute;left:0;top:596519;height:5670550;width:1426845;" fillcolor="#000000" filled="t" stroked="f" coordsize="1426845,5670550" o:gfxdata="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Wm9vQAA&#10;ANsAAAAPAAAAAAAAAAEAIAAAACIAAABkcnMvZG93bnJldi54bWxQSwECFAAUAAAACACHTuJAMy8F&#10;njsAAAA5AAAAEAAAAAAAAAABACAAAAAMAQAAZHJzL3NoYXBleG1sLnhtbFBLBQYAAAAABgAGAFsB&#10;AAC2AwAAAAA=&#10;" path="m740664,5652643l733996,5646496,669290,5586831,661238,5614670,20828,5429948,12700,5457761,653199,5642483,645160,5670296,740664,5652643xem1045464,242443l1038034,235458,974725,175895,966431,203619,287655,0,279273,27686,958138,231330,949833,259080,1045464,242443xem1197864,547243l1168908,532765,1110996,503809,1110996,532765,283464,532765,283464,561721,1110996,561721,1110996,590677,1168908,561721,1197864,547243xem1426464,1004443l1397508,989965,1339596,961009,1339596,989965,0,989965,0,1018921,1339596,1018921,1339596,1047877,1397508,1018921,1426464,10044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1" o:spid="_x0000_s1026" o:spt="100" style="position:absolute;left:283464;top:3233928;height:1306195;width:1268095;" fillcolor="#000000" filled="t" stroked="f" coordsize="1268095,1306195" o:gfxdata="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mP974A&#10;AADbAAAADwAAAAAAAAABACAAAAAiAAAAZHJzL2Rvd25yZXYueG1sUEsBAhQAFAAAAAgAh07iQDMv&#10;BZ47AAAAOQAAABAAAAAAAAAAAQAgAAAADQEAAGRycy9zaGFwZXhtbC54bWxQSwUGAAAAAAYABgBb&#10;AQAAtwMAAAAA&#10;" path="m1094232,43434l1065276,28968,1007364,0,1007364,28968,0,28968,0,57912,1007364,57912,1007364,86868,1065276,57912,1094232,43434xem1267968,1262634l1238999,1248156,1181100,1219200,1181100,1248156,204216,1248156,204216,1277112,1181100,1277112,1181100,1306068,1239012,1277112,1267968,126263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82" o:spid="_x0000_s1026" o:spt="75" alt="http://kreativestudios.com/Tooltip/06Skeletal/03AppendicularSkeleton/images/02DistalRadiusUlna.png" type="#_x0000_t75" style="position:absolute;left:2716529;top:1053084;height:4210812;width:4867656;" filled="f" o:preferrelative="t" stroked="f" coordsize="21600,21600" o:gfxdata="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Ku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f"/>
                </v:shape>
                <v:shape id="Graphic 83" o:spid="_x0000_s1026" o:spt="100" style="position:absolute;left:3852671;top:838962;height:707390;width:3124200;" fillcolor="#FFFFFF" filled="t" stroked="f" coordsize="3124200,707390" o:gfxdata="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Qj9bsAAADb&#10;AAAADwAAAAAAAAABACAAAAAiAAAAZHJzL2Rvd25yZXYueG1sUEsBAhQAFAAAAAgAh07iQDMvBZ47&#10;AAAAOQAAABAAAAAAAAAAAQAgAAAACgEAAGRycy9zaGFwZXhtbC54bWxQSwUGAAAAAAYABgBbAQAA&#10;tAMAAAAA&#10;" path="m3124199,0l0,0,0,707136,3124199,707136,31241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4" o:spid="_x0000_s1026" o:spt="100" style="position:absolute;left:3879722;top:2274697;height:1263650;width:1913255;" fillcolor="#000000" filled="t" stroked="f" coordsize="1913255,1263650" o:gfxdata="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hsIab4A&#10;AADbAAAADwAAAAAAAAABACAAAAAiAAAAZHJzL2Rvd25yZXYueG1sUEsBAhQAFAAAAAgAh07iQDMv&#10;BZ47AAAAOQAAABAAAAAAAAAAAQAgAAAADQEAAGRycy9zaGFwZXhtbC54bWxQSwUGAAAAAAYABgBb&#10;AQAAtwMAAAAA&#10;" path="m1832486,1227661l1816607,1251839,1913001,1263269,1896917,1235583,1844548,1235583,1832486,1227661xem1848342,1203518l1832486,1227661,1844548,1235583,1860423,1211452,1848342,1203518xem1864232,1179321l1848342,1203518,1860423,1211452,1844548,1235583,1896917,1235583,1864232,1179321xem16001,0l0,24129,1832486,1227661,1848342,1203518,1600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5" o:spid="_x0000_s1026" o:spt="100" style="position:absolute;left:2413254;top:1903476;height:401320;width:1784985;" fillcolor="#FFFFFF" filled="t" stroked="f" coordsize="1784985,401320" o:gfxdata="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dobzvQAA&#10;ANsAAAAPAAAAAAAAAAEAIAAAACIAAABkcnMvZG93bnJldi54bWxQSwECFAAUAAAACACHTuJAMy8F&#10;njsAAAA5AAAAEAAAAAAAAAABACAAAAAMAQAAZHJzL3NoYXBleG1sLnhtbFBLBQYAAAAABgAGAFsB&#10;AAC2AwAAAAA=&#10;" path="m1784603,0l0,0,0,400812,1784603,400812,178460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6" o:spid="_x0000_s1026" o:spt="100" style="position:absolute;left:3496945;top:3537966;height:1312545;width:3397250;" fillcolor="#000000" filled="t" stroked="f" coordsize="3397250,1312545" o:gfxdata="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HXSLsAAADb&#10;AAAADwAAAAAAAAABACAAAAAiAAAAZHJzL2Rvd25yZXYueG1sUEsBAhQAFAAAAAgAh07iQDMvBZ47&#10;AAAAOQAAABAAAAAAAAAAAQAgAAAACgEAAGRycy9zaGFwZXhtbC54bWxQSwUGAAAAAAYABgBbAQAA&#10;tAMAAAAA&#10;" path="m844931,41148l756666,81661,779221,99783,0,1068451,22606,1086485,801827,117944,824357,136017,834656,88519,844931,41148xem1961261,86868l1954022,72390,1917827,0,1874393,86868,1903349,86868,1903349,1312164,1932305,1312164,1932305,86868,1961261,86868xem3396869,711708l3389617,697230,3353435,624840,3310001,711708,3338957,711708,3338957,1050036,3367913,1050036,3367913,711708,3396869,71170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87" o:spid="_x0000_s1026" o:spt="100" style="position:absolute;left:2565654;top:4648200;height:492759;width:3418840;" fillcolor="#FFFFFF" filled="t" stroked="f" coordsize="3418840,492759" o:gfxdata="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1zJ4vQAA&#10;ANsAAAAPAAAAAAAAAAEAIAAAACIAAABkcnMvZG93bnJldi54bWxQSwECFAAUAAAACACHTuJAMy8F&#10;njsAAAA5AAAAEAAAAAAAAAABACAAAAAMAQAAZHJzL3NoYXBleG1sLnhtbFBLBQYAAAAABgAGAFsB&#10;AAC2AwAAAAA=&#10;" path="m3418332,92964l1784604,92964,1784604,0,0,0,0,400812,1632204,400812,1632204,492252,3418332,492252,3418332,9296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54A92B12">
      <w:pPr>
        <w:spacing w:before="0" w:line="249" w:lineRule="auto"/>
        <w:ind w:left="1231" w:right="11628" w:firstLine="105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66675</wp:posOffset>
            </wp:positionH>
            <wp:positionV relativeFrom="paragraph">
              <wp:posOffset>483235</wp:posOffset>
            </wp:positionV>
            <wp:extent cx="356870" cy="290830"/>
            <wp:effectExtent l="0" t="0" r="0" b="0"/>
            <wp:wrapNone/>
            <wp:docPr id="88" name="Imag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" cy="29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pacing w:val="-2"/>
          <w:sz w:val="40"/>
        </w:rPr>
        <w:t>Styloid process</w:t>
      </w:r>
    </w:p>
    <w:p w14:paraId="41DA11F1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22DC0C3D">
      <w:pPr>
        <w:pStyle w:val="6"/>
        <w:ind w:left="72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89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4050EF">
                            <w:pPr>
                              <w:spacing w:before="108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5"/>
                                <w:sz w:val="58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9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Ne2xuuMBAADZ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24050EF">
                      <w:pPr>
                        <w:spacing w:before="108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5"/>
                          <w:sz w:val="58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A012641">
      <w:pPr>
        <w:pStyle w:val="6"/>
        <w:spacing w:before="1"/>
        <w:rPr>
          <w:rFonts w:ascii="Arial"/>
          <w:b/>
          <w:sz w:val="6"/>
        </w:rPr>
      </w:pPr>
    </w:p>
    <w:p w14:paraId="4B06F738">
      <w:pPr>
        <w:pStyle w:val="6"/>
        <w:spacing w:after="0"/>
        <w:rPr>
          <w:rFonts w:ascii="Arial"/>
          <w:b/>
          <w:sz w:val="6"/>
        </w:rPr>
        <w:sectPr>
          <w:pgSz w:w="14400" w:h="10800" w:orient="landscape"/>
          <w:pgMar w:top="240" w:right="0" w:bottom="0" w:left="0" w:header="720" w:footer="720" w:gutter="0"/>
          <w:cols w:space="720" w:num="1"/>
        </w:sectPr>
      </w:pPr>
    </w:p>
    <w:p w14:paraId="0D4C02DD">
      <w:pPr>
        <w:pStyle w:val="8"/>
        <w:numPr>
          <w:ilvl w:val="0"/>
          <w:numId w:val="5"/>
        </w:numPr>
        <w:tabs>
          <w:tab w:val="left" w:pos="1001"/>
        </w:tabs>
        <w:spacing w:before="41" w:after="0" w:line="249" w:lineRule="auto"/>
        <w:ind w:left="1001" w:right="298" w:hanging="541"/>
        <w:jc w:val="left"/>
        <w:rPr>
          <w:rFonts w:ascii="Arial" w:hAnsi="Arial"/>
          <w:b/>
          <w:sz w:val="44"/>
        </w:rPr>
      </w:pPr>
      <w:r>
        <w:rPr>
          <w:sz w:val="44"/>
        </w:rPr>
        <w:t>Muscles</w:t>
      </w:r>
      <w:r>
        <w:rPr>
          <w:spacing w:val="-10"/>
          <w:sz w:val="44"/>
        </w:rPr>
        <w:t xml:space="preserve"> </w:t>
      </w:r>
      <w:r>
        <w:rPr>
          <w:sz w:val="44"/>
        </w:rPr>
        <w:t>in</w:t>
      </w:r>
      <w:r>
        <w:rPr>
          <w:spacing w:val="-10"/>
          <w:sz w:val="44"/>
        </w:rPr>
        <w:t xml:space="preserve"> </w:t>
      </w:r>
      <w:r>
        <w:rPr>
          <w:sz w:val="44"/>
        </w:rPr>
        <w:t>arm</w:t>
      </w:r>
      <w:r>
        <w:rPr>
          <w:spacing w:val="-9"/>
          <w:sz w:val="44"/>
        </w:rPr>
        <w:t xml:space="preserve"> </w:t>
      </w:r>
      <w:r>
        <w:rPr>
          <w:sz w:val="44"/>
        </w:rPr>
        <w:t>&amp;</w:t>
      </w:r>
      <w:r>
        <w:rPr>
          <w:spacing w:val="-11"/>
          <w:sz w:val="44"/>
        </w:rPr>
        <w:t xml:space="preserve"> </w:t>
      </w:r>
      <w:r>
        <w:rPr>
          <w:sz w:val="44"/>
        </w:rPr>
        <w:t xml:space="preserve">forearm can be grouped into </w:t>
      </w:r>
      <w:r>
        <w:rPr>
          <w:rFonts w:ascii="Arial" w:hAnsi="Arial"/>
          <w:b/>
          <w:color w:val="C00000"/>
          <w:spacing w:val="-2"/>
          <w:sz w:val="44"/>
        </w:rPr>
        <w:t>compartments</w:t>
      </w:r>
    </w:p>
    <w:p w14:paraId="108211B0">
      <w:pPr>
        <w:pStyle w:val="8"/>
        <w:numPr>
          <w:ilvl w:val="0"/>
          <w:numId w:val="5"/>
        </w:numPr>
        <w:tabs>
          <w:tab w:val="left" w:pos="1001"/>
        </w:tabs>
        <w:spacing w:before="400" w:after="0" w:line="249" w:lineRule="auto"/>
        <w:ind w:left="1001" w:right="143" w:hanging="541"/>
        <w:jc w:val="left"/>
        <w:rPr>
          <w:sz w:val="44"/>
        </w:rPr>
      </w:pPr>
      <w:r>
        <w:rPr>
          <w:sz w:val="44"/>
        </w:rPr>
        <w:t>Muscles in same compartment</w:t>
      </w:r>
      <w:r>
        <w:rPr>
          <w:spacing w:val="-13"/>
          <w:sz w:val="44"/>
        </w:rPr>
        <w:t xml:space="preserve"> </w:t>
      </w:r>
      <w:r>
        <w:rPr>
          <w:sz w:val="44"/>
        </w:rPr>
        <w:t>have</w:t>
      </w:r>
      <w:r>
        <w:rPr>
          <w:spacing w:val="-18"/>
          <w:sz w:val="44"/>
        </w:rPr>
        <w:t xml:space="preserve"> </w:t>
      </w:r>
      <w:r>
        <w:rPr>
          <w:sz w:val="44"/>
        </w:rPr>
        <w:t>similar:</w:t>
      </w:r>
    </w:p>
    <w:p w14:paraId="63C7FE4D">
      <w:pPr>
        <w:pStyle w:val="8"/>
        <w:numPr>
          <w:ilvl w:val="0"/>
          <w:numId w:val="6"/>
        </w:numPr>
        <w:tabs>
          <w:tab w:val="left" w:pos="1181"/>
        </w:tabs>
        <w:spacing w:before="109" w:after="0" w:line="240" w:lineRule="auto"/>
        <w:ind w:left="1181" w:right="0" w:hanging="720"/>
        <w:jc w:val="left"/>
        <w:rPr>
          <w:sz w:val="44"/>
        </w:rPr>
      </w:pPr>
      <w:r>
        <w:rPr>
          <w:spacing w:val="-2"/>
          <w:sz w:val="44"/>
        </w:rPr>
        <w:t>Function</w:t>
      </w:r>
    </w:p>
    <w:p w14:paraId="3AB8697E">
      <w:pPr>
        <w:pStyle w:val="8"/>
        <w:numPr>
          <w:ilvl w:val="0"/>
          <w:numId w:val="6"/>
        </w:numPr>
        <w:tabs>
          <w:tab w:val="left" w:pos="1181"/>
        </w:tabs>
        <w:spacing w:before="128" w:after="0" w:line="249" w:lineRule="auto"/>
        <w:ind w:left="1181" w:right="701" w:hanging="721"/>
        <w:jc w:val="left"/>
        <w:rPr>
          <w:sz w:val="44"/>
        </w:rPr>
      </w:pPr>
      <w:r>
        <w:rPr>
          <w:sz w:val="44"/>
        </w:rPr>
        <w:t>Innervation</w:t>
      </w:r>
      <w:r>
        <w:rPr>
          <w:spacing w:val="-18"/>
          <w:sz w:val="44"/>
        </w:rPr>
        <w:t xml:space="preserve"> </w:t>
      </w:r>
      <w:r>
        <w:rPr>
          <w:sz w:val="44"/>
        </w:rPr>
        <w:t>(with</w:t>
      </w:r>
      <w:r>
        <w:rPr>
          <w:spacing w:val="-18"/>
          <w:sz w:val="44"/>
        </w:rPr>
        <w:t xml:space="preserve"> </w:t>
      </w:r>
      <w:r>
        <w:rPr>
          <w:sz w:val="44"/>
        </w:rPr>
        <w:t xml:space="preserve">some </w:t>
      </w:r>
      <w:r>
        <w:rPr>
          <w:spacing w:val="-2"/>
          <w:sz w:val="44"/>
        </w:rPr>
        <w:t>exceptions)</w:t>
      </w:r>
    </w:p>
    <w:p w14:paraId="058771F7">
      <w:pPr>
        <w:pStyle w:val="8"/>
        <w:numPr>
          <w:ilvl w:val="1"/>
          <w:numId w:val="6"/>
        </w:numPr>
        <w:tabs>
          <w:tab w:val="left" w:pos="1001"/>
        </w:tabs>
        <w:spacing w:before="397" w:after="0" w:line="249" w:lineRule="auto"/>
        <w:ind w:left="1001" w:right="0" w:hanging="541"/>
        <w:jc w:val="left"/>
        <w:rPr>
          <w:sz w:val="44"/>
        </w:rPr>
      </w:pPr>
      <w:r>
        <w:rPr>
          <w:sz w:val="44"/>
        </w:rPr>
        <w:t>Muscles</w:t>
      </w:r>
      <w:r>
        <w:rPr>
          <w:spacing w:val="-10"/>
          <w:sz w:val="44"/>
        </w:rPr>
        <w:t xml:space="preserve"> </w:t>
      </w:r>
      <w:r>
        <w:rPr>
          <w:sz w:val="44"/>
        </w:rPr>
        <w:t>in</w:t>
      </w:r>
      <w:r>
        <w:rPr>
          <w:spacing w:val="-10"/>
          <w:sz w:val="44"/>
        </w:rPr>
        <w:t xml:space="preserve"> </w:t>
      </w:r>
      <w:r>
        <w:rPr>
          <w:sz w:val="44"/>
        </w:rPr>
        <w:t>arm</w:t>
      </w:r>
      <w:r>
        <w:rPr>
          <w:spacing w:val="-10"/>
          <w:sz w:val="44"/>
        </w:rPr>
        <w:t xml:space="preserve"> </w:t>
      </w:r>
      <w:r>
        <w:rPr>
          <w:sz w:val="44"/>
        </w:rPr>
        <w:t>divided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into </w:t>
      </w:r>
      <w:r>
        <w:rPr>
          <w:rFonts w:ascii="Arial" w:hAnsi="Arial"/>
          <w:b/>
          <w:color w:val="C00000"/>
          <w:sz w:val="44"/>
        </w:rPr>
        <w:t xml:space="preserve">2 compartments </w:t>
      </w:r>
      <w:r>
        <w:rPr>
          <w:sz w:val="44"/>
        </w:rPr>
        <w:t>by humerus &amp;</w:t>
      </w:r>
      <w:r>
        <w:rPr>
          <w:spacing w:val="-5"/>
          <w:sz w:val="44"/>
        </w:rPr>
        <w:t xml:space="preserve"> </w:t>
      </w:r>
      <w:r>
        <w:rPr>
          <w:sz w:val="44"/>
        </w:rPr>
        <w:t>medial</w:t>
      </w:r>
      <w:r>
        <w:rPr>
          <w:spacing w:val="-5"/>
          <w:sz w:val="44"/>
        </w:rPr>
        <w:t xml:space="preserve"> </w:t>
      </w:r>
      <w:r>
        <w:rPr>
          <w:sz w:val="44"/>
        </w:rPr>
        <w:t>&amp;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lateral </w:t>
      </w:r>
      <w:r>
        <w:rPr>
          <w:rFonts w:ascii="Arial" w:hAnsi="Arial"/>
          <w:b/>
          <w:color w:val="C00000"/>
          <w:sz w:val="44"/>
        </w:rPr>
        <w:t>intermuscular septae</w:t>
      </w:r>
      <w:r>
        <w:rPr>
          <w:sz w:val="44"/>
        </w:rPr>
        <w:t>:</w:t>
      </w:r>
    </w:p>
    <w:p w14:paraId="4F36A81D">
      <w:pPr>
        <w:pStyle w:val="8"/>
        <w:numPr>
          <w:ilvl w:val="0"/>
          <w:numId w:val="7"/>
        </w:numPr>
        <w:tabs>
          <w:tab w:val="left" w:pos="1181"/>
        </w:tabs>
        <w:spacing w:before="114" w:after="0" w:line="240" w:lineRule="auto"/>
        <w:ind w:left="1181" w:right="0" w:hanging="720"/>
        <w:jc w:val="left"/>
        <w:rPr>
          <w:sz w:val="44"/>
        </w:rPr>
      </w:pPr>
      <w:r>
        <w:rPr>
          <w:sz w:val="44"/>
        </w:rPr>
        <w:t>Anterior</w:t>
      </w:r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(flexor)</w:t>
      </w:r>
    </w:p>
    <w:p w14:paraId="64FB3639">
      <w:pPr>
        <w:pStyle w:val="8"/>
        <w:numPr>
          <w:ilvl w:val="0"/>
          <w:numId w:val="7"/>
        </w:numPr>
        <w:tabs>
          <w:tab w:val="left" w:pos="1181"/>
        </w:tabs>
        <w:spacing w:before="128" w:after="0" w:line="240" w:lineRule="auto"/>
        <w:ind w:left="1181" w:right="0" w:hanging="720"/>
        <w:jc w:val="left"/>
        <w:rPr>
          <w:sz w:val="44"/>
        </w:rPr>
      </w:pPr>
      <w:r>
        <w:rPr>
          <w:sz w:val="44"/>
        </w:rPr>
        <w:t>Posterior</w:t>
      </w:r>
      <w:r>
        <w:rPr>
          <w:spacing w:val="-20"/>
          <w:sz w:val="44"/>
        </w:rPr>
        <w:t xml:space="preserve"> </w:t>
      </w:r>
      <w:r>
        <w:rPr>
          <w:spacing w:val="-2"/>
          <w:sz w:val="44"/>
        </w:rPr>
        <w:t>(extensor)</w:t>
      </w:r>
    </w:p>
    <w:p w14:paraId="131C3A54">
      <w:pPr>
        <w:spacing w:before="225" w:line="240" w:lineRule="auto"/>
        <w:rPr>
          <w:sz w:val="36"/>
        </w:rPr>
      </w:pPr>
      <w:r>
        <w:br w:type="column"/>
      </w:r>
    </w:p>
    <w:p w14:paraId="71792658">
      <w:pPr>
        <w:spacing w:before="0" w:line="249" w:lineRule="auto"/>
        <w:ind w:left="2325" w:right="0" w:firstLine="487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Anterior compartment</w:t>
      </w:r>
    </w:p>
    <w:p w14:paraId="2465F4E8">
      <w:pPr>
        <w:pStyle w:val="6"/>
        <w:rPr>
          <w:rFonts w:ascii="Arial"/>
          <w:b/>
          <w:sz w:val="36"/>
        </w:rPr>
      </w:pPr>
    </w:p>
    <w:p w14:paraId="6399AA92">
      <w:pPr>
        <w:pStyle w:val="6"/>
        <w:rPr>
          <w:rFonts w:ascii="Arial"/>
          <w:b/>
          <w:sz w:val="36"/>
        </w:rPr>
      </w:pPr>
    </w:p>
    <w:p w14:paraId="7CD928E5">
      <w:pPr>
        <w:pStyle w:val="6"/>
        <w:rPr>
          <w:rFonts w:ascii="Arial"/>
          <w:b/>
          <w:sz w:val="36"/>
        </w:rPr>
      </w:pPr>
    </w:p>
    <w:p w14:paraId="4FA2BEB7">
      <w:pPr>
        <w:pStyle w:val="6"/>
        <w:rPr>
          <w:rFonts w:ascii="Arial"/>
          <w:b/>
          <w:sz w:val="36"/>
        </w:rPr>
      </w:pPr>
    </w:p>
    <w:p w14:paraId="43629F07">
      <w:pPr>
        <w:pStyle w:val="6"/>
        <w:rPr>
          <w:rFonts w:ascii="Arial"/>
          <w:b/>
          <w:sz w:val="36"/>
        </w:rPr>
      </w:pPr>
    </w:p>
    <w:p w14:paraId="774FC598">
      <w:pPr>
        <w:pStyle w:val="6"/>
        <w:rPr>
          <w:rFonts w:ascii="Arial"/>
          <w:b/>
          <w:sz w:val="36"/>
        </w:rPr>
      </w:pPr>
    </w:p>
    <w:p w14:paraId="6F5AB5A3">
      <w:pPr>
        <w:pStyle w:val="6"/>
        <w:rPr>
          <w:rFonts w:ascii="Arial"/>
          <w:b/>
          <w:sz w:val="36"/>
        </w:rPr>
      </w:pPr>
    </w:p>
    <w:p w14:paraId="61F3C8FC">
      <w:pPr>
        <w:pStyle w:val="6"/>
        <w:rPr>
          <w:rFonts w:ascii="Arial"/>
          <w:b/>
          <w:sz w:val="36"/>
        </w:rPr>
      </w:pPr>
    </w:p>
    <w:p w14:paraId="5F7D988D">
      <w:pPr>
        <w:pStyle w:val="6"/>
        <w:rPr>
          <w:rFonts w:ascii="Arial"/>
          <w:b/>
          <w:sz w:val="36"/>
        </w:rPr>
      </w:pPr>
    </w:p>
    <w:p w14:paraId="7201DDDE">
      <w:pPr>
        <w:pStyle w:val="6"/>
        <w:rPr>
          <w:rFonts w:ascii="Arial"/>
          <w:b/>
          <w:sz w:val="36"/>
        </w:rPr>
      </w:pPr>
    </w:p>
    <w:p w14:paraId="3D9991EA">
      <w:pPr>
        <w:pStyle w:val="6"/>
        <w:rPr>
          <w:rFonts w:ascii="Arial"/>
          <w:b/>
          <w:sz w:val="36"/>
        </w:rPr>
      </w:pPr>
    </w:p>
    <w:p w14:paraId="0E4DEF59">
      <w:pPr>
        <w:pStyle w:val="6"/>
        <w:rPr>
          <w:rFonts w:ascii="Arial"/>
          <w:b/>
          <w:sz w:val="36"/>
        </w:rPr>
      </w:pPr>
    </w:p>
    <w:p w14:paraId="417D1C11">
      <w:pPr>
        <w:pStyle w:val="6"/>
        <w:spacing w:before="332"/>
        <w:rPr>
          <w:rFonts w:ascii="Arial"/>
          <w:b/>
          <w:sz w:val="36"/>
        </w:rPr>
      </w:pPr>
    </w:p>
    <w:p w14:paraId="408413F9">
      <w:pPr>
        <w:spacing w:before="0" w:line="393" w:lineRule="exact"/>
        <w:ind w:left="0" w:right="1802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ragraph">
                  <wp:posOffset>-3581400</wp:posOffset>
                </wp:positionV>
                <wp:extent cx="4143375" cy="376428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3764279"/>
                          <a:chOff x="0" y="0"/>
                          <a:chExt cx="4143375" cy="3764279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062"/>
                            <a:ext cx="3822491" cy="3364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902843" y="0"/>
                            <a:ext cx="324040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3764279">
                                <a:moveTo>
                                  <a:pt x="134366" y="2273173"/>
                                </a:moveTo>
                                <a:lnTo>
                                  <a:pt x="83972" y="2186686"/>
                                </a:lnTo>
                                <a:lnTo>
                                  <a:pt x="67183" y="2157857"/>
                                </a:lnTo>
                                <a:lnTo>
                                  <a:pt x="0" y="2273173"/>
                                </a:lnTo>
                                <a:lnTo>
                                  <a:pt x="2286" y="2281936"/>
                                </a:lnTo>
                                <a:lnTo>
                                  <a:pt x="9271" y="2286000"/>
                                </a:lnTo>
                                <a:lnTo>
                                  <a:pt x="16129" y="2290064"/>
                                </a:lnTo>
                                <a:lnTo>
                                  <a:pt x="25019" y="2287778"/>
                                </a:lnTo>
                                <a:lnTo>
                                  <a:pt x="28956" y="2280793"/>
                                </a:lnTo>
                                <a:lnTo>
                                  <a:pt x="52692" y="2240089"/>
                                </a:lnTo>
                                <a:lnTo>
                                  <a:pt x="52705" y="2186686"/>
                                </a:lnTo>
                                <a:lnTo>
                                  <a:pt x="52705" y="2240089"/>
                                </a:lnTo>
                                <a:lnTo>
                                  <a:pt x="52705" y="3528060"/>
                                </a:lnTo>
                                <a:lnTo>
                                  <a:pt x="81661" y="3528060"/>
                                </a:lnTo>
                                <a:lnTo>
                                  <a:pt x="81661" y="2240089"/>
                                </a:lnTo>
                                <a:lnTo>
                                  <a:pt x="105410" y="2280793"/>
                                </a:lnTo>
                                <a:lnTo>
                                  <a:pt x="109347" y="2287778"/>
                                </a:lnTo>
                                <a:lnTo>
                                  <a:pt x="118237" y="2290064"/>
                                </a:lnTo>
                                <a:lnTo>
                                  <a:pt x="125095" y="2286000"/>
                                </a:lnTo>
                                <a:lnTo>
                                  <a:pt x="132080" y="2281936"/>
                                </a:lnTo>
                                <a:lnTo>
                                  <a:pt x="134366" y="2273173"/>
                                </a:lnTo>
                                <a:close/>
                              </a:path>
                              <a:path w="3240405" h="3764279">
                                <a:moveTo>
                                  <a:pt x="1152398" y="534035"/>
                                </a:moveTo>
                                <a:lnTo>
                                  <a:pt x="1150112" y="525272"/>
                                </a:lnTo>
                                <a:lnTo>
                                  <a:pt x="1143127" y="521208"/>
                                </a:lnTo>
                                <a:lnTo>
                                  <a:pt x="1136269" y="517144"/>
                                </a:lnTo>
                                <a:lnTo>
                                  <a:pt x="1127379" y="519430"/>
                                </a:lnTo>
                                <a:lnTo>
                                  <a:pt x="1123442" y="526415"/>
                                </a:lnTo>
                                <a:lnTo>
                                  <a:pt x="1099693" y="567131"/>
                                </a:lnTo>
                                <a:lnTo>
                                  <a:pt x="1099693" y="0"/>
                                </a:lnTo>
                                <a:lnTo>
                                  <a:pt x="1070737" y="0"/>
                                </a:lnTo>
                                <a:lnTo>
                                  <a:pt x="1070737" y="567131"/>
                                </a:lnTo>
                                <a:lnTo>
                                  <a:pt x="1046988" y="526415"/>
                                </a:lnTo>
                                <a:lnTo>
                                  <a:pt x="1043051" y="519430"/>
                                </a:lnTo>
                                <a:lnTo>
                                  <a:pt x="1034161" y="517144"/>
                                </a:lnTo>
                                <a:lnTo>
                                  <a:pt x="1027303" y="521208"/>
                                </a:lnTo>
                                <a:lnTo>
                                  <a:pt x="1020318" y="525272"/>
                                </a:lnTo>
                                <a:lnTo>
                                  <a:pt x="1018032" y="534035"/>
                                </a:lnTo>
                                <a:lnTo>
                                  <a:pt x="1085215" y="649351"/>
                                </a:lnTo>
                                <a:lnTo>
                                  <a:pt x="1102004" y="620522"/>
                                </a:lnTo>
                                <a:lnTo>
                                  <a:pt x="1152398" y="534035"/>
                                </a:lnTo>
                                <a:close/>
                              </a:path>
                              <a:path w="3240405" h="3764279">
                                <a:moveTo>
                                  <a:pt x="1387094" y="3279013"/>
                                </a:moveTo>
                                <a:lnTo>
                                  <a:pt x="1336700" y="3192526"/>
                                </a:lnTo>
                                <a:lnTo>
                                  <a:pt x="1319911" y="3163697"/>
                                </a:lnTo>
                                <a:lnTo>
                                  <a:pt x="1252728" y="3279013"/>
                                </a:lnTo>
                                <a:lnTo>
                                  <a:pt x="1255014" y="3287776"/>
                                </a:lnTo>
                                <a:lnTo>
                                  <a:pt x="1261999" y="3291840"/>
                                </a:lnTo>
                                <a:lnTo>
                                  <a:pt x="1268857" y="3295904"/>
                                </a:lnTo>
                                <a:lnTo>
                                  <a:pt x="1277747" y="3293618"/>
                                </a:lnTo>
                                <a:lnTo>
                                  <a:pt x="1281684" y="3286633"/>
                                </a:lnTo>
                                <a:lnTo>
                                  <a:pt x="1305433" y="3245929"/>
                                </a:lnTo>
                                <a:lnTo>
                                  <a:pt x="1305433" y="3764280"/>
                                </a:lnTo>
                                <a:lnTo>
                                  <a:pt x="1334389" y="3764280"/>
                                </a:lnTo>
                                <a:lnTo>
                                  <a:pt x="1334389" y="3245929"/>
                                </a:lnTo>
                                <a:lnTo>
                                  <a:pt x="1358138" y="3286633"/>
                                </a:lnTo>
                                <a:lnTo>
                                  <a:pt x="1362075" y="3293618"/>
                                </a:lnTo>
                                <a:lnTo>
                                  <a:pt x="1370965" y="3295904"/>
                                </a:lnTo>
                                <a:lnTo>
                                  <a:pt x="1377823" y="3291840"/>
                                </a:lnTo>
                                <a:lnTo>
                                  <a:pt x="1384808" y="3287776"/>
                                </a:lnTo>
                                <a:lnTo>
                                  <a:pt x="1387094" y="3279013"/>
                                </a:lnTo>
                                <a:close/>
                              </a:path>
                              <a:path w="3240405" h="3764279">
                                <a:moveTo>
                                  <a:pt x="3240278" y="2693543"/>
                                </a:moveTo>
                                <a:lnTo>
                                  <a:pt x="1302981" y="1779181"/>
                                </a:lnTo>
                                <a:lnTo>
                                  <a:pt x="1357757" y="1774456"/>
                                </a:lnTo>
                                <a:lnTo>
                                  <a:pt x="1363599" y="1767344"/>
                                </a:lnTo>
                                <a:lnTo>
                                  <a:pt x="1362964" y="1759470"/>
                                </a:lnTo>
                                <a:lnTo>
                                  <a:pt x="1362735" y="1757172"/>
                                </a:lnTo>
                                <a:lnTo>
                                  <a:pt x="1362659" y="1756295"/>
                                </a:lnTo>
                                <a:lnTo>
                                  <a:pt x="1362202" y="1751469"/>
                                </a:lnTo>
                                <a:lnTo>
                                  <a:pt x="1355217" y="1745488"/>
                                </a:lnTo>
                                <a:lnTo>
                                  <a:pt x="1222375" y="1757172"/>
                                </a:lnTo>
                                <a:lnTo>
                                  <a:pt x="1293241" y="1860550"/>
                                </a:lnTo>
                                <a:lnTo>
                                  <a:pt x="1297813" y="1867154"/>
                                </a:lnTo>
                                <a:lnTo>
                                  <a:pt x="1306830" y="1868805"/>
                                </a:lnTo>
                                <a:lnTo>
                                  <a:pt x="1320038" y="1859661"/>
                                </a:lnTo>
                                <a:lnTo>
                                  <a:pt x="1321689" y="1850644"/>
                                </a:lnTo>
                                <a:lnTo>
                                  <a:pt x="1317117" y="1844167"/>
                                </a:lnTo>
                                <a:lnTo>
                                  <a:pt x="1290434" y="1805279"/>
                                </a:lnTo>
                                <a:lnTo>
                                  <a:pt x="3227832" y="2719705"/>
                                </a:lnTo>
                                <a:lnTo>
                                  <a:pt x="3240278" y="2693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0.6pt;margin-top:-282pt;height:296.4pt;width:326.25pt;mso-position-horizontal-relative:page;z-index:-251620352;mso-width-relative:page;mso-height-relative:page;" coordsize="4143375,3764279" o:gfxdata="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">
                <o:lock v:ext="edit" aspectratio="f"/>
                <v:shape id="Image 91" o:spid="_x0000_s1026" o:spt="75" type="#_x0000_t75" style="position:absolute;left:0;top:115062;height:3364579;width:3822491;" filled="f" o:preferrelative="t" stroked="f" coordsize="21600,21600" o:gfxdata="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ivi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Graphic 92" o:spid="_x0000_s1026" o:spt="100" style="position:absolute;left:902843;top:0;height:3764279;width:3240405;" fillcolor="#000000" filled="t" stroked="f" coordsize="3240405,3764279" o:gfxdata="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RTABvQAA&#10;ANsAAAAPAAAAAAAAAAEAIAAAACIAAABkcnMvZG93bnJldi54bWxQSwECFAAUAAAACACHTuJAMy8F&#10;njsAAAA5AAAAEAAAAAAAAAABACAAAAAMAQAAZHJzL3NoYXBleG1sLnhtbFBLBQYAAAAABgAGAFsB&#10;AAC2AwAAAAA=&#10;" path="m134366,2273173l83972,2186686,67183,2157857,0,2273173,2286,2281936,9271,2286000,16129,2290064,25019,2287778,28956,2280793,52692,2240089,52705,2186686,52705,2240089,52705,3528060,81661,3528060,81661,2240089,105410,2280793,109347,2287778,118237,2290064,125095,2286000,132080,2281936,134366,2273173xem1152398,534035l1150112,525272,1143127,521208,1136269,517144,1127379,519430,1123442,526415,1099693,567131,1099693,0,1070737,0,1070737,567131,1046988,526415,1043051,519430,1034161,517144,1027303,521208,1020318,525272,1018032,534035,1085215,649351,1102004,620522,1152398,534035xem1387094,3279013l1336700,3192526,1319911,3163697,1252728,3279013,1255014,3287776,1261999,3291840,1268857,3295904,1277747,3293618,1281684,3286633,1305433,3245929,1305433,3764280,1334389,3764280,1334389,3245929,1358138,3286633,1362075,3293618,1370965,3295904,1377823,3291840,1384808,3287776,1387094,3279013xem3240278,2693543l1302981,1779181,1357757,1774456,1363599,1767344,1362964,1759470,1362735,1757172,1362659,1756295,1362202,1751469,1355217,1745488,1222375,1757172,1293241,1860550,1297813,1867154,1306830,1868805,1320038,1859661,1321689,1850644,1317117,1844167,1290434,1805279,3227832,2719705,3240278,269354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z w:val="36"/>
        </w:rPr>
        <w:t xml:space="preserve">Lat. IM </w:t>
      </w:r>
      <w:r>
        <w:rPr>
          <w:rFonts w:ascii="Arial"/>
          <w:b/>
          <w:color w:val="0000FF"/>
          <w:spacing w:val="-2"/>
          <w:sz w:val="36"/>
        </w:rPr>
        <w:t>septum</w:t>
      </w:r>
    </w:p>
    <w:p w14:paraId="41A6AF48">
      <w:pPr>
        <w:spacing w:before="0" w:line="393" w:lineRule="exact"/>
        <w:ind w:left="2173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Posterior</w:t>
      </w:r>
    </w:p>
    <w:p w14:paraId="21C171EA">
      <w:pPr>
        <w:spacing w:before="18"/>
        <w:ind w:left="2173" w:right="5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compartment</w:t>
      </w:r>
    </w:p>
    <w:p w14:paraId="02A12E96">
      <w:pPr>
        <w:spacing w:before="0" w:line="240" w:lineRule="auto"/>
        <w:rPr>
          <w:rFonts w:ascii="Arial"/>
          <w:b/>
          <w:sz w:val="36"/>
        </w:rPr>
      </w:pPr>
      <w:r>
        <w:br w:type="column"/>
      </w:r>
    </w:p>
    <w:p w14:paraId="2DF7C0C3">
      <w:pPr>
        <w:pStyle w:val="6"/>
        <w:rPr>
          <w:rFonts w:ascii="Arial"/>
          <w:b/>
          <w:sz w:val="36"/>
        </w:rPr>
      </w:pPr>
    </w:p>
    <w:p w14:paraId="7FB7D573">
      <w:pPr>
        <w:pStyle w:val="6"/>
        <w:rPr>
          <w:rFonts w:ascii="Arial"/>
          <w:b/>
          <w:sz w:val="36"/>
        </w:rPr>
      </w:pPr>
    </w:p>
    <w:p w14:paraId="01637B30">
      <w:pPr>
        <w:pStyle w:val="6"/>
        <w:rPr>
          <w:rFonts w:ascii="Arial"/>
          <w:b/>
          <w:sz w:val="36"/>
        </w:rPr>
      </w:pPr>
    </w:p>
    <w:p w14:paraId="462BAF16">
      <w:pPr>
        <w:pStyle w:val="6"/>
        <w:rPr>
          <w:rFonts w:ascii="Arial"/>
          <w:b/>
          <w:sz w:val="36"/>
        </w:rPr>
      </w:pPr>
    </w:p>
    <w:p w14:paraId="17DA990A">
      <w:pPr>
        <w:pStyle w:val="6"/>
        <w:rPr>
          <w:rFonts w:ascii="Arial"/>
          <w:b/>
          <w:sz w:val="36"/>
        </w:rPr>
      </w:pPr>
    </w:p>
    <w:p w14:paraId="56DDB5E8">
      <w:pPr>
        <w:pStyle w:val="6"/>
        <w:rPr>
          <w:rFonts w:ascii="Arial"/>
          <w:b/>
          <w:sz w:val="36"/>
        </w:rPr>
      </w:pPr>
    </w:p>
    <w:p w14:paraId="0C27A361">
      <w:pPr>
        <w:pStyle w:val="6"/>
        <w:rPr>
          <w:rFonts w:ascii="Arial"/>
          <w:b/>
          <w:sz w:val="36"/>
        </w:rPr>
      </w:pPr>
    </w:p>
    <w:p w14:paraId="632B96D0">
      <w:pPr>
        <w:pStyle w:val="6"/>
        <w:rPr>
          <w:rFonts w:ascii="Arial"/>
          <w:b/>
          <w:sz w:val="36"/>
        </w:rPr>
      </w:pPr>
    </w:p>
    <w:p w14:paraId="060451F7">
      <w:pPr>
        <w:pStyle w:val="6"/>
        <w:rPr>
          <w:rFonts w:ascii="Arial"/>
          <w:b/>
          <w:sz w:val="36"/>
        </w:rPr>
      </w:pPr>
    </w:p>
    <w:p w14:paraId="581829B8">
      <w:pPr>
        <w:pStyle w:val="6"/>
        <w:rPr>
          <w:rFonts w:ascii="Arial"/>
          <w:b/>
          <w:sz w:val="36"/>
        </w:rPr>
      </w:pPr>
    </w:p>
    <w:p w14:paraId="148D57A6">
      <w:pPr>
        <w:pStyle w:val="6"/>
        <w:rPr>
          <w:rFonts w:ascii="Arial"/>
          <w:b/>
          <w:sz w:val="36"/>
        </w:rPr>
      </w:pPr>
    </w:p>
    <w:p w14:paraId="00B8CE58">
      <w:pPr>
        <w:pStyle w:val="6"/>
        <w:rPr>
          <w:rFonts w:ascii="Arial"/>
          <w:b/>
          <w:sz w:val="36"/>
        </w:rPr>
      </w:pPr>
    </w:p>
    <w:p w14:paraId="57646A38">
      <w:pPr>
        <w:pStyle w:val="6"/>
        <w:spacing w:before="125"/>
        <w:rPr>
          <w:rFonts w:ascii="Arial"/>
          <w:b/>
          <w:sz w:val="36"/>
        </w:rPr>
      </w:pPr>
    </w:p>
    <w:p w14:paraId="087EED6F">
      <w:pPr>
        <w:spacing w:before="0" w:line="249" w:lineRule="auto"/>
        <w:ind w:left="631" w:right="235" w:hanging="171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z w:val="36"/>
        </w:rPr>
        <w:t>Medial</w:t>
      </w:r>
      <w:r>
        <w:rPr>
          <w:rFonts w:ascii="Arial"/>
          <w:b/>
          <w:color w:val="0000FF"/>
          <w:spacing w:val="-27"/>
          <w:sz w:val="36"/>
        </w:rPr>
        <w:t xml:space="preserve"> </w:t>
      </w:r>
      <w:r>
        <w:rPr>
          <w:rFonts w:ascii="Arial"/>
          <w:b/>
          <w:color w:val="0000FF"/>
          <w:sz w:val="36"/>
        </w:rPr>
        <w:t xml:space="preserve">IM </w:t>
      </w:r>
      <w:r>
        <w:rPr>
          <w:rFonts w:ascii="Arial"/>
          <w:b/>
          <w:color w:val="0000FF"/>
          <w:spacing w:val="-2"/>
          <w:sz w:val="36"/>
        </w:rPr>
        <w:t>septum</w:t>
      </w:r>
    </w:p>
    <w:p w14:paraId="4578F3C9"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6313" w:space="40"/>
            <w:col w:w="4643" w:space="1086"/>
            <w:col w:w="2318"/>
          </w:cols>
        </w:sectPr>
      </w:pPr>
    </w:p>
    <w:p w14:paraId="652F4302">
      <w:pPr>
        <w:pStyle w:val="6"/>
        <w:spacing w:before="1"/>
        <w:rPr>
          <w:rFonts w:ascii="Arial"/>
          <w:b/>
          <w:sz w:val="3"/>
        </w:rPr>
      </w:pPr>
    </w:p>
    <w:p w14:paraId="700150BE">
      <w:pPr>
        <w:tabs>
          <w:tab w:val="left" w:pos="13761"/>
        </w:tabs>
        <w:spacing w:line="240" w:lineRule="auto"/>
        <w:ind w:left="6770" w:right="0" w:firstLine="0"/>
        <w:rPr>
          <w:rFonts w:ascii="Arial"/>
          <w:sz w:val="20"/>
        </w:rPr>
      </w:pPr>
      <w:r>
        <w:rPr>
          <w:rFonts w:ascii="Arial"/>
          <w:position w:val="22"/>
          <w:sz w:val="20"/>
        </w:rPr>
        <mc:AlternateContent>
          <mc:Choice Requires="wps">
            <w:drawing>
              <wp:inline distT="0" distB="0" distL="0" distR="0">
                <wp:extent cx="3502660" cy="368935"/>
                <wp:effectExtent l="19050" t="9525" r="2539" b="12064"/>
                <wp:docPr id="93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68935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FCFA54">
                            <w:pPr>
                              <w:spacing w:before="69"/>
                              <w:ind w:left="493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Middle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Cross-section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2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3" o:spid="_x0000_s1026" o:spt="202" type="#_x0000_t202" style="height:29.05pt;width:275.8pt;" filled="f" stroked="t" coordsize="21600,21600" o:gfxdata="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HJhm/SAAAABAEAAA8AAAAA&#10;AAAAAQAgAAAAIgAAAGRycy9kb3ducmV2LnhtbFBLAQIUABQAAAAIAIdO4kCQ7WtD4QEAANoDAAAO&#10;AAAAAAAAAAEAIAAAACEBAABkcnMvZTJvRG9jLnhtbFBLBQYAAAAABgAGAFkBAAB0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50FCFA54">
                      <w:pPr>
                        <w:spacing w:before="69"/>
                        <w:ind w:left="493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Middle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Cross-section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25"/>
                          <w:sz w:val="36"/>
                        </w:rPr>
                        <w:t xml:space="preserve"> </w:t>
                      </w:r>
                      <w:r>
                        <w:rPr>
                          <w:spacing w:val="-5"/>
                          <w:sz w:val="36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22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60680" cy="290195"/>
            <wp:effectExtent l="0" t="0" r="0" b="0"/>
            <wp:docPr id="94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7237">
      <w:pPr>
        <w:spacing w:after="0" w:line="240" w:lineRule="auto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0705E099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95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2DF30C">
                            <w:pPr>
                              <w:spacing w:before="109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Anterior</w:t>
                            </w:r>
                            <w:r>
                              <w:rPr>
                                <w:spacing w:val="-1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Compartment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3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5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picMbUAAAABQEAAA8A&#10;AAAAAAAAAQAgAAAAIgAAAGRycy9kb3ducmV2LnhtbFBLAQIUABQAAAAIAIdO4kDwf1j/4gEAANkD&#10;AAAOAAAAAAAAAAEAIAAAACMBAABkcnMvZTJvRG9jLnhtbFBLBQYAAAAABgAGAFkBAAB3BQAA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412DF30C">
                      <w:pPr>
                        <w:spacing w:before="109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Anterior</w:t>
                      </w:r>
                      <w:r>
                        <w:rPr>
                          <w:spacing w:val="-1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Compartment</w:t>
                      </w:r>
                      <w:r>
                        <w:rPr>
                          <w:spacing w:val="-13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38"/>
                          <w:sz w:val="58"/>
                        </w:rPr>
                        <w:t xml:space="preserve"> </w:t>
                      </w:r>
                      <w:r>
                        <w:rPr>
                          <w:spacing w:val="-5"/>
                          <w:sz w:val="58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7E517E3">
      <w:pPr>
        <w:pStyle w:val="6"/>
        <w:spacing w:before="6"/>
        <w:rPr>
          <w:rFonts w:ascii="Arial"/>
          <w:b/>
          <w:sz w:val="16"/>
        </w:rPr>
      </w:pPr>
    </w:p>
    <w:p w14:paraId="4C8A8CE0">
      <w:pPr>
        <w:pStyle w:val="6"/>
        <w:spacing w:after="0"/>
        <w:rPr>
          <w:rFonts w:ascii="Arial"/>
          <w:b/>
          <w:sz w:val="16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0B7BF3A3">
      <w:pPr>
        <w:pStyle w:val="2"/>
        <w:numPr>
          <w:ilvl w:val="1"/>
          <w:numId w:val="7"/>
        </w:numPr>
        <w:tabs>
          <w:tab w:val="left" w:pos="923"/>
        </w:tabs>
        <w:spacing w:before="84" w:after="0" w:line="240" w:lineRule="auto"/>
        <w:ind w:left="923" w:right="0" w:hanging="539"/>
        <w:jc w:val="left"/>
        <w:rPr>
          <w:rFonts w:ascii="Arial MT" w:hAnsi="Arial MT"/>
          <w:b w:val="0"/>
        </w:rPr>
      </w:pPr>
      <w:r>
        <w:rPr>
          <w:color w:val="C00000"/>
        </w:rPr>
        <w:t>3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muscles</w:t>
      </w:r>
      <w:r>
        <w:rPr>
          <w:rFonts w:ascii="Arial MT" w:hAnsi="Arial MT"/>
          <w:b w:val="0"/>
          <w:spacing w:val="-2"/>
        </w:rPr>
        <w:t>:</w:t>
      </w:r>
    </w:p>
    <w:p w14:paraId="15ED3B9B">
      <w:pPr>
        <w:pStyle w:val="8"/>
        <w:numPr>
          <w:ilvl w:val="0"/>
          <w:numId w:val="8"/>
        </w:numPr>
        <w:tabs>
          <w:tab w:val="left" w:pos="1102"/>
        </w:tabs>
        <w:spacing w:before="140" w:after="0" w:line="240" w:lineRule="auto"/>
        <w:ind w:left="1102" w:right="0" w:hanging="718"/>
        <w:jc w:val="left"/>
        <w:rPr>
          <w:sz w:val="48"/>
        </w:rPr>
      </w:pPr>
      <w:r>
        <w:rPr>
          <w:sz w:val="48"/>
        </w:rPr>
        <w:t>Biceps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brachii</w:t>
      </w:r>
    </w:p>
    <w:p w14:paraId="4DC371DE">
      <w:pPr>
        <w:pStyle w:val="8"/>
        <w:numPr>
          <w:ilvl w:val="0"/>
          <w:numId w:val="8"/>
        </w:numPr>
        <w:tabs>
          <w:tab w:val="left" w:pos="1103"/>
        </w:tabs>
        <w:spacing w:before="139" w:after="0" w:line="240" w:lineRule="auto"/>
        <w:ind w:left="1103" w:right="0" w:hanging="719"/>
        <w:jc w:val="left"/>
        <w:rPr>
          <w:sz w:val="48"/>
        </w:rPr>
      </w:pPr>
      <w:r>
        <w:rPr>
          <w:spacing w:val="-2"/>
          <w:sz w:val="48"/>
        </w:rPr>
        <w:t>Coracobrachialis</w:t>
      </w:r>
    </w:p>
    <w:p w14:paraId="21BF4BE2">
      <w:pPr>
        <w:pStyle w:val="8"/>
        <w:numPr>
          <w:ilvl w:val="0"/>
          <w:numId w:val="8"/>
        </w:numPr>
        <w:tabs>
          <w:tab w:val="left" w:pos="1103"/>
        </w:tabs>
        <w:spacing w:before="140" w:after="0" w:line="240" w:lineRule="auto"/>
        <w:ind w:left="1103" w:right="0" w:hanging="719"/>
        <w:jc w:val="left"/>
        <w:rPr>
          <w:sz w:val="48"/>
        </w:rPr>
      </w:pPr>
      <w:r>
        <w:rPr>
          <w:spacing w:val="-2"/>
          <w:sz w:val="48"/>
        </w:rPr>
        <w:t>Brachialis</w:t>
      </w:r>
    </w:p>
    <w:p w14:paraId="38B38390">
      <w:pPr>
        <w:pStyle w:val="6"/>
        <w:spacing w:before="278"/>
        <w:rPr>
          <w:sz w:val="48"/>
        </w:rPr>
      </w:pPr>
    </w:p>
    <w:p w14:paraId="2C9905C3">
      <w:pPr>
        <w:pStyle w:val="2"/>
        <w:numPr>
          <w:ilvl w:val="1"/>
          <w:numId w:val="8"/>
        </w:numPr>
        <w:tabs>
          <w:tab w:val="left" w:pos="923"/>
        </w:tabs>
        <w:spacing w:before="1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  <w:spacing w:val="-2"/>
        </w:rPr>
        <w:t>Action:</w:t>
      </w:r>
    </w:p>
    <w:p w14:paraId="211181F7">
      <w:pPr>
        <w:pStyle w:val="8"/>
        <w:numPr>
          <w:ilvl w:val="2"/>
          <w:numId w:val="8"/>
        </w:numPr>
        <w:tabs>
          <w:tab w:val="left" w:pos="1555"/>
        </w:tabs>
        <w:spacing w:before="139" w:after="0" w:line="249" w:lineRule="auto"/>
        <w:ind w:left="1555" w:right="38" w:hanging="452"/>
        <w:jc w:val="left"/>
        <w:rPr>
          <w:sz w:val="48"/>
        </w:rPr>
      </w:pPr>
      <w:r>
        <w:rPr>
          <w:sz w:val="48"/>
        </w:rPr>
        <w:t>Flexion</w:t>
      </w:r>
      <w:r>
        <w:rPr>
          <w:spacing w:val="-9"/>
          <w:sz w:val="48"/>
        </w:rPr>
        <w:t xml:space="preserve"> </w:t>
      </w:r>
      <w:r>
        <w:rPr>
          <w:sz w:val="48"/>
        </w:rPr>
        <w:t>of</w:t>
      </w:r>
      <w:r>
        <w:rPr>
          <w:spacing w:val="-15"/>
          <w:sz w:val="48"/>
        </w:rPr>
        <w:t xml:space="preserve"> </w:t>
      </w:r>
      <w:r>
        <w:rPr>
          <w:sz w:val="48"/>
        </w:rPr>
        <w:t>forearm</w:t>
      </w:r>
      <w:r>
        <w:rPr>
          <w:spacing w:val="-14"/>
          <w:sz w:val="48"/>
        </w:rPr>
        <w:t xml:space="preserve"> </w:t>
      </w:r>
      <w:r>
        <w:rPr>
          <w:sz w:val="48"/>
        </w:rPr>
        <w:t>at elbow joint</w:t>
      </w:r>
    </w:p>
    <w:p w14:paraId="00DA62FA">
      <w:pPr>
        <w:pStyle w:val="6"/>
        <w:spacing w:before="259"/>
        <w:rPr>
          <w:sz w:val="48"/>
        </w:rPr>
      </w:pPr>
    </w:p>
    <w:p w14:paraId="620CB186">
      <w:pPr>
        <w:pStyle w:val="2"/>
        <w:numPr>
          <w:ilvl w:val="1"/>
          <w:numId w:val="8"/>
        </w:numPr>
        <w:tabs>
          <w:tab w:val="left" w:pos="923"/>
        </w:tabs>
        <w:spacing w:before="0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  <w:spacing w:val="-2"/>
        </w:rPr>
        <w:t>Innervation:</w:t>
      </w:r>
    </w:p>
    <w:p w14:paraId="558AA8C4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2C834D96">
      <w:pPr>
        <w:pStyle w:val="6"/>
        <w:rPr>
          <w:rFonts w:ascii="Arial"/>
          <w:b/>
          <w:sz w:val="40"/>
        </w:rPr>
      </w:pPr>
    </w:p>
    <w:p w14:paraId="11428CB3">
      <w:pPr>
        <w:pStyle w:val="6"/>
        <w:rPr>
          <w:rFonts w:ascii="Arial"/>
          <w:b/>
          <w:sz w:val="40"/>
        </w:rPr>
      </w:pPr>
    </w:p>
    <w:p w14:paraId="7A2C29F2">
      <w:pPr>
        <w:pStyle w:val="6"/>
        <w:rPr>
          <w:rFonts w:ascii="Arial"/>
          <w:b/>
          <w:sz w:val="40"/>
        </w:rPr>
      </w:pPr>
    </w:p>
    <w:p w14:paraId="04885116">
      <w:pPr>
        <w:pStyle w:val="6"/>
        <w:rPr>
          <w:rFonts w:ascii="Arial"/>
          <w:b/>
          <w:sz w:val="40"/>
        </w:rPr>
      </w:pPr>
    </w:p>
    <w:p w14:paraId="42ECA17F">
      <w:pPr>
        <w:pStyle w:val="6"/>
        <w:rPr>
          <w:rFonts w:ascii="Arial"/>
          <w:b/>
          <w:sz w:val="40"/>
        </w:rPr>
      </w:pPr>
    </w:p>
    <w:p w14:paraId="3A76BF31">
      <w:pPr>
        <w:pStyle w:val="6"/>
        <w:rPr>
          <w:rFonts w:ascii="Arial"/>
          <w:b/>
          <w:sz w:val="40"/>
        </w:rPr>
      </w:pPr>
    </w:p>
    <w:p w14:paraId="15C65D7F">
      <w:pPr>
        <w:pStyle w:val="6"/>
        <w:rPr>
          <w:rFonts w:ascii="Arial"/>
          <w:b/>
          <w:sz w:val="40"/>
        </w:rPr>
      </w:pPr>
    </w:p>
    <w:p w14:paraId="7E40EFEE">
      <w:pPr>
        <w:pStyle w:val="6"/>
        <w:rPr>
          <w:rFonts w:ascii="Arial"/>
          <w:b/>
          <w:sz w:val="40"/>
        </w:rPr>
      </w:pPr>
    </w:p>
    <w:p w14:paraId="79B8AEDE">
      <w:pPr>
        <w:pStyle w:val="6"/>
        <w:rPr>
          <w:rFonts w:ascii="Arial"/>
          <w:b/>
          <w:sz w:val="40"/>
        </w:rPr>
      </w:pPr>
    </w:p>
    <w:p w14:paraId="0337885E">
      <w:pPr>
        <w:pStyle w:val="6"/>
        <w:rPr>
          <w:rFonts w:ascii="Arial"/>
          <w:b/>
          <w:sz w:val="40"/>
        </w:rPr>
      </w:pPr>
    </w:p>
    <w:p w14:paraId="4A39A9B5">
      <w:pPr>
        <w:pStyle w:val="6"/>
        <w:spacing w:before="383"/>
        <w:rPr>
          <w:rFonts w:ascii="Arial"/>
          <w:b/>
          <w:sz w:val="40"/>
        </w:rPr>
      </w:pPr>
    </w:p>
    <w:p w14:paraId="33CFBF84">
      <w:pPr>
        <w:spacing w:before="0"/>
        <w:ind w:left="38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Brachialis</w:t>
      </w:r>
    </w:p>
    <w:p w14:paraId="23F1F13C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749D7744">
      <w:pPr>
        <w:pStyle w:val="6"/>
        <w:rPr>
          <w:rFonts w:ascii="Arial"/>
          <w:b/>
          <w:sz w:val="40"/>
        </w:rPr>
      </w:pPr>
    </w:p>
    <w:p w14:paraId="390B09ED">
      <w:pPr>
        <w:pStyle w:val="6"/>
        <w:rPr>
          <w:rFonts w:ascii="Arial"/>
          <w:b/>
          <w:sz w:val="40"/>
        </w:rPr>
      </w:pPr>
    </w:p>
    <w:p w14:paraId="00149222">
      <w:pPr>
        <w:pStyle w:val="6"/>
        <w:rPr>
          <w:rFonts w:ascii="Arial"/>
          <w:b/>
          <w:sz w:val="40"/>
        </w:rPr>
      </w:pPr>
    </w:p>
    <w:p w14:paraId="7C6D8395">
      <w:pPr>
        <w:pStyle w:val="6"/>
        <w:spacing w:before="61"/>
        <w:rPr>
          <w:rFonts w:ascii="Arial"/>
          <w:b/>
          <w:sz w:val="40"/>
        </w:rPr>
      </w:pPr>
    </w:p>
    <w:p w14:paraId="04720C38">
      <w:pPr>
        <w:spacing w:before="0"/>
        <w:ind w:left="56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Coraco-</w:t>
      </w:r>
    </w:p>
    <w:p w14:paraId="3C846192">
      <w:pPr>
        <w:spacing w:before="20"/>
        <w:ind w:left="38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5325745</wp:posOffset>
                </wp:positionH>
                <wp:positionV relativeFrom="paragraph">
                  <wp:posOffset>-1794510</wp:posOffset>
                </wp:positionV>
                <wp:extent cx="2757805" cy="577469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805" cy="5774690"/>
                          <a:chOff x="0" y="0"/>
                          <a:chExt cx="2757805" cy="577469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7" y="0"/>
                            <a:ext cx="2749296" cy="577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1582548"/>
                            <a:ext cx="2526665" cy="276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665" h="2761615">
                                <a:moveTo>
                                  <a:pt x="577342" y="2761615"/>
                                </a:moveTo>
                                <a:lnTo>
                                  <a:pt x="574827" y="2755265"/>
                                </a:lnTo>
                                <a:lnTo>
                                  <a:pt x="528320" y="2637675"/>
                                </a:lnTo>
                                <a:lnTo>
                                  <a:pt x="519938" y="2633980"/>
                                </a:lnTo>
                                <a:lnTo>
                                  <a:pt x="505079" y="2639822"/>
                                </a:lnTo>
                                <a:lnTo>
                                  <a:pt x="501396" y="2648331"/>
                                </a:lnTo>
                                <a:lnTo>
                                  <a:pt x="521550" y="2699397"/>
                                </a:lnTo>
                                <a:lnTo>
                                  <a:pt x="17780" y="2303653"/>
                                </a:lnTo>
                                <a:lnTo>
                                  <a:pt x="0" y="2326513"/>
                                </a:lnTo>
                                <a:lnTo>
                                  <a:pt x="503809" y="2722257"/>
                                </a:lnTo>
                                <a:lnTo>
                                  <a:pt x="449199" y="2714625"/>
                                </a:lnTo>
                                <a:lnTo>
                                  <a:pt x="441960" y="2720213"/>
                                </a:lnTo>
                                <a:lnTo>
                                  <a:pt x="440817" y="2728087"/>
                                </a:lnTo>
                                <a:lnTo>
                                  <a:pt x="439801" y="2736088"/>
                                </a:lnTo>
                                <a:lnTo>
                                  <a:pt x="445262" y="2743327"/>
                                </a:lnTo>
                                <a:lnTo>
                                  <a:pt x="577342" y="2761615"/>
                                </a:lnTo>
                                <a:close/>
                              </a:path>
                              <a:path w="2526665" h="2761615">
                                <a:moveTo>
                                  <a:pt x="2526538" y="52705"/>
                                </a:moveTo>
                                <a:lnTo>
                                  <a:pt x="1750618" y="52705"/>
                                </a:lnTo>
                                <a:lnTo>
                                  <a:pt x="1791335" y="28956"/>
                                </a:lnTo>
                                <a:lnTo>
                                  <a:pt x="1798320" y="25019"/>
                                </a:lnTo>
                                <a:lnTo>
                                  <a:pt x="1800606" y="16129"/>
                                </a:lnTo>
                                <a:lnTo>
                                  <a:pt x="1796542" y="9271"/>
                                </a:lnTo>
                                <a:lnTo>
                                  <a:pt x="1792478" y="2286"/>
                                </a:lnTo>
                                <a:lnTo>
                                  <a:pt x="1783715" y="0"/>
                                </a:lnTo>
                                <a:lnTo>
                                  <a:pt x="1668399" y="67183"/>
                                </a:lnTo>
                                <a:lnTo>
                                  <a:pt x="1783715" y="134366"/>
                                </a:lnTo>
                                <a:lnTo>
                                  <a:pt x="1792478" y="132080"/>
                                </a:lnTo>
                                <a:lnTo>
                                  <a:pt x="1796542" y="125095"/>
                                </a:lnTo>
                                <a:lnTo>
                                  <a:pt x="1800606" y="118237"/>
                                </a:lnTo>
                                <a:lnTo>
                                  <a:pt x="1798320" y="109347"/>
                                </a:lnTo>
                                <a:lnTo>
                                  <a:pt x="1791335" y="105410"/>
                                </a:lnTo>
                                <a:lnTo>
                                  <a:pt x="1750618" y="81661"/>
                                </a:lnTo>
                                <a:lnTo>
                                  <a:pt x="2526538" y="81661"/>
                                </a:lnTo>
                                <a:lnTo>
                                  <a:pt x="2526538" y="52705"/>
                                </a:lnTo>
                                <a:close/>
                              </a:path>
                              <a:path w="2526665" h="2761615">
                                <a:moveTo>
                                  <a:pt x="2526665" y="1617853"/>
                                </a:moveTo>
                                <a:lnTo>
                                  <a:pt x="1310449" y="1612138"/>
                                </a:lnTo>
                                <a:lnTo>
                                  <a:pt x="1310881" y="1611884"/>
                                </a:lnTo>
                                <a:lnTo>
                                  <a:pt x="1358011" y="1584706"/>
                                </a:lnTo>
                                <a:lnTo>
                                  <a:pt x="1360424" y="1575816"/>
                                </a:lnTo>
                                <a:lnTo>
                                  <a:pt x="1356360" y="1568831"/>
                                </a:lnTo>
                                <a:lnTo>
                                  <a:pt x="1352423" y="1561973"/>
                                </a:lnTo>
                                <a:lnTo>
                                  <a:pt x="1343533" y="1559560"/>
                                </a:lnTo>
                                <a:lnTo>
                                  <a:pt x="1336675" y="1563624"/>
                                </a:lnTo>
                                <a:lnTo>
                                  <a:pt x="1227950" y="1626235"/>
                                </a:lnTo>
                                <a:lnTo>
                                  <a:pt x="1342898" y="1693926"/>
                                </a:lnTo>
                                <a:lnTo>
                                  <a:pt x="1351788" y="1691640"/>
                                </a:lnTo>
                                <a:lnTo>
                                  <a:pt x="1359916" y="1677924"/>
                                </a:lnTo>
                                <a:lnTo>
                                  <a:pt x="1357630" y="1669034"/>
                                </a:lnTo>
                                <a:lnTo>
                                  <a:pt x="1310259" y="1641094"/>
                                </a:lnTo>
                                <a:lnTo>
                                  <a:pt x="2526411" y="1646809"/>
                                </a:lnTo>
                                <a:lnTo>
                                  <a:pt x="2526474" y="1638935"/>
                                </a:lnTo>
                                <a:lnTo>
                                  <a:pt x="2526588" y="1626235"/>
                                </a:lnTo>
                                <a:lnTo>
                                  <a:pt x="2526665" y="1617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9.35pt;margin-top:-141.3pt;height:454.7pt;width:217.15pt;mso-position-horizontal-relative:page;z-index:-251619328;mso-width-relative:page;mso-height-relative:page;" coordsize="2757805,5774690" o:gfxdata="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">
                <o:lock v:ext="edit" aspectratio="f"/>
                <v:shape id="Image 97" o:spid="_x0000_s1026" o:spt="75" type="#_x0000_t75" style="position:absolute;left:8127;top:0;height:5774436;width:2749296;" filled="f" o:preferrelative="t" stroked="f" coordsize="21600,21600" o:gfxdata="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2/qL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o:title=""/>
                  <o:lock v:ext="edit" aspectratio="f"/>
                </v:shape>
                <v:shape id="Graphic 98" o:spid="_x0000_s1026" o:spt="100" style="position:absolute;left:0;top:1582548;height:2761615;width:2526665;" fillcolor="#000000" filled="t" stroked="f" coordsize="2526665,2761615" o:gfxdata="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OxKu8AAAA&#10;2wAAAA8AAAAAAAAAAQAgAAAAIgAAAGRycy9kb3ducmV2LnhtbFBLAQIUABQAAAAIAIdO4kAzLwWe&#10;OwAAADkAAAAQAAAAAAAAAAEAIAAAAAsBAABkcnMvc2hhcGV4bWwueG1sUEsFBgAAAAAGAAYAWwEA&#10;ALUDAAAAAA==&#10;" path="m577342,2761615l574827,2755265,528320,2637675,519938,2633980,505079,2639822,501396,2648331,521550,2699397,17780,2303653,0,2326513,503809,2722257,449199,2714625,441960,2720213,440817,2728087,439801,2736088,445262,2743327,577342,2761615xem2526538,52705l1750618,52705,1791335,28956,1798320,25019,1800606,16129,1796542,9271,1792478,2286,1783715,0,1668399,67183,1783715,134366,1792478,132080,1796542,125095,1800606,118237,1798320,109347,1791335,105410,1750618,81661,2526538,81661,2526538,52705xem2526665,1617853l1310449,1612138,1310881,1611884,1358011,1584706,1360424,1575816,1356360,1568831,1352423,1561973,1343533,1559560,1336675,1563624,1227950,1626235,1342898,1693926,1351788,1691640,1359916,1677924,1357630,1669034,1310259,1641094,2526411,1646809,2526474,1638935,2526588,1626235,2526665,16178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brachialis</w:t>
      </w:r>
    </w:p>
    <w:p w14:paraId="1630C456">
      <w:pPr>
        <w:pStyle w:val="6"/>
        <w:rPr>
          <w:rFonts w:ascii="Arial"/>
          <w:b/>
          <w:sz w:val="40"/>
        </w:rPr>
      </w:pPr>
    </w:p>
    <w:p w14:paraId="6E9EE716">
      <w:pPr>
        <w:pStyle w:val="6"/>
        <w:rPr>
          <w:rFonts w:ascii="Arial"/>
          <w:b/>
          <w:sz w:val="40"/>
        </w:rPr>
      </w:pPr>
    </w:p>
    <w:p w14:paraId="582727A4">
      <w:pPr>
        <w:pStyle w:val="6"/>
        <w:spacing w:before="156"/>
        <w:rPr>
          <w:rFonts w:ascii="Arial"/>
          <w:b/>
          <w:sz w:val="40"/>
        </w:rPr>
      </w:pPr>
    </w:p>
    <w:p w14:paraId="04583683">
      <w:pPr>
        <w:spacing w:before="0" w:line="249" w:lineRule="auto"/>
        <w:ind w:left="438" w:right="674" w:hanging="3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Biceps brachii</w:t>
      </w:r>
    </w:p>
    <w:p w14:paraId="43C41E3C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5998" w:space="268"/>
            <w:col w:w="2337" w:space="3367"/>
            <w:col w:w="2430"/>
          </w:cols>
        </w:sectPr>
      </w:pPr>
    </w:p>
    <w:p w14:paraId="111584A6">
      <w:pPr>
        <w:pStyle w:val="8"/>
        <w:numPr>
          <w:ilvl w:val="2"/>
          <w:numId w:val="8"/>
        </w:numPr>
        <w:tabs>
          <w:tab w:val="left" w:pos="1554"/>
        </w:tabs>
        <w:spacing w:before="139" w:after="0" w:line="240" w:lineRule="auto"/>
        <w:ind w:left="1554" w:right="0" w:hanging="45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7530465</wp:posOffset>
                </wp:positionH>
                <wp:positionV relativeFrom="paragraph">
                  <wp:posOffset>57785</wp:posOffset>
                </wp:positionV>
                <wp:extent cx="1143000" cy="646430"/>
                <wp:effectExtent l="0" t="0" r="0" b="0"/>
                <wp:wrapNone/>
                <wp:docPr id="99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CDA859">
                            <w:pPr>
                              <w:spacing w:before="70" w:line="249" w:lineRule="auto"/>
                              <w:ind w:left="502" w:right="211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026" o:spt="202" type="#_x0000_t202" style="position:absolute;left:0pt;margin-left:592.95pt;margin-top:4.55pt;height:50.9pt;width:90pt;mso-position-horizontal-relative:page;z-index:251668480;mso-width-relative:page;mso-height-relative:page;" filled="f" stroked="t" coordsize="21600,21600" o:gfxdata="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U52v91QAAAAsBAAAPAAAA&#10;AAAAAAEAIAAAACIAAABkcnMvZG93bnJldi54bWxQSwECFAAUAAAACACHTuJAiq/ojt8BAADaAwAA&#10;DgAAAAAAAAABACAAAAAkAQAAZHJzL2Uyb0RvYy54bWxQSwUGAAAAAAYABgBZAQAAdQUA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4FCDA859">
                      <w:pPr>
                        <w:spacing w:before="70" w:line="249" w:lineRule="auto"/>
                        <w:ind w:left="502" w:right="211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w:t>Musculocutaneous</w:t>
      </w:r>
      <w:r>
        <w:rPr>
          <w:spacing w:val="-12"/>
          <w:sz w:val="48"/>
        </w:rPr>
        <w:t xml:space="preserve"> </w:t>
      </w:r>
      <w:r>
        <w:rPr>
          <w:spacing w:val="-2"/>
          <w:sz w:val="48"/>
        </w:rPr>
        <w:t>nerve</w:t>
      </w:r>
    </w:p>
    <w:p w14:paraId="0B9C0B6C">
      <w:pPr>
        <w:pStyle w:val="6"/>
        <w:rPr>
          <w:sz w:val="20"/>
        </w:rPr>
      </w:pPr>
    </w:p>
    <w:p w14:paraId="2D73E2D2">
      <w:pPr>
        <w:pStyle w:val="6"/>
        <w:rPr>
          <w:sz w:val="20"/>
        </w:rPr>
      </w:pPr>
    </w:p>
    <w:p w14:paraId="4FB7E926">
      <w:pPr>
        <w:pStyle w:val="6"/>
        <w:rPr>
          <w:sz w:val="20"/>
        </w:rPr>
      </w:pPr>
    </w:p>
    <w:p w14:paraId="7D26F126">
      <w:pPr>
        <w:pStyle w:val="6"/>
        <w:rPr>
          <w:sz w:val="20"/>
        </w:rPr>
      </w:pPr>
    </w:p>
    <w:p w14:paraId="038F2629">
      <w:pPr>
        <w:pStyle w:val="6"/>
        <w:spacing w:before="104"/>
        <w:rPr>
          <w:sz w:val="20"/>
        </w:rPr>
      </w:pPr>
      <w:r>
        <w:rPr>
          <w:sz w:val="20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8738235</wp:posOffset>
            </wp:positionH>
            <wp:positionV relativeFrom="paragraph">
              <wp:posOffset>227330</wp:posOffset>
            </wp:positionV>
            <wp:extent cx="361315" cy="290830"/>
            <wp:effectExtent l="0" t="0" r="0" b="0"/>
            <wp:wrapTopAndBottom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4FF0F">
      <w:pPr>
        <w:pStyle w:val="6"/>
        <w:spacing w:after="0"/>
        <w:rPr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4CA9F2DE">
      <w:pPr>
        <w:pStyle w:val="6"/>
        <w:ind w:left="232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540385</wp:posOffset>
                </wp:positionV>
                <wp:extent cx="3310255" cy="6316980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4" cy="6316980"/>
                          <a:chOff x="0" y="0"/>
                          <a:chExt cx="3310254" cy="631698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0"/>
                            <a:ext cx="3055301" cy="622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553591" y="762"/>
                            <a:ext cx="770255" cy="3726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3726179">
                                <a:moveTo>
                                  <a:pt x="659257" y="370332"/>
                                </a:moveTo>
                                <a:lnTo>
                                  <a:pt x="630301" y="370332"/>
                                </a:lnTo>
                                <a:lnTo>
                                  <a:pt x="630301" y="0"/>
                                </a:lnTo>
                                <a:lnTo>
                                  <a:pt x="601345" y="0"/>
                                </a:lnTo>
                                <a:lnTo>
                                  <a:pt x="601345" y="370332"/>
                                </a:lnTo>
                                <a:lnTo>
                                  <a:pt x="572389" y="370332"/>
                                </a:lnTo>
                                <a:lnTo>
                                  <a:pt x="615823" y="457200"/>
                                </a:lnTo>
                                <a:lnTo>
                                  <a:pt x="652018" y="384810"/>
                                </a:lnTo>
                                <a:lnTo>
                                  <a:pt x="659257" y="370332"/>
                                </a:lnTo>
                                <a:close/>
                              </a:path>
                              <a:path w="770255" h="3726179">
                                <a:moveTo>
                                  <a:pt x="769874" y="3649218"/>
                                </a:moveTo>
                                <a:lnTo>
                                  <a:pt x="82423" y="3643807"/>
                                </a:lnTo>
                                <a:lnTo>
                                  <a:pt x="83159" y="3643376"/>
                                </a:lnTo>
                                <a:lnTo>
                                  <a:pt x="130175" y="3616452"/>
                                </a:lnTo>
                                <a:lnTo>
                                  <a:pt x="132588" y="3607562"/>
                                </a:lnTo>
                                <a:lnTo>
                                  <a:pt x="128651" y="3600704"/>
                                </a:lnTo>
                                <a:lnTo>
                                  <a:pt x="124587" y="3593719"/>
                                </a:lnTo>
                                <a:lnTo>
                                  <a:pt x="115824" y="3591306"/>
                                </a:lnTo>
                                <a:lnTo>
                                  <a:pt x="0" y="3657600"/>
                                </a:lnTo>
                                <a:lnTo>
                                  <a:pt x="114681" y="3725672"/>
                                </a:lnTo>
                                <a:lnTo>
                                  <a:pt x="123571" y="3723513"/>
                                </a:lnTo>
                                <a:lnTo>
                                  <a:pt x="127762" y="3716528"/>
                                </a:lnTo>
                                <a:lnTo>
                                  <a:pt x="131826" y="3709670"/>
                                </a:lnTo>
                                <a:lnTo>
                                  <a:pt x="129540" y="3700780"/>
                                </a:lnTo>
                                <a:lnTo>
                                  <a:pt x="82283" y="3672763"/>
                                </a:lnTo>
                                <a:lnTo>
                                  <a:pt x="769620" y="3678174"/>
                                </a:lnTo>
                                <a:lnTo>
                                  <a:pt x="769683" y="3670427"/>
                                </a:lnTo>
                                <a:lnTo>
                                  <a:pt x="769797" y="3657600"/>
                                </a:lnTo>
                                <a:lnTo>
                                  <a:pt x="769874" y="3649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54508" y="1233921"/>
                            <a:ext cx="110236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360" h="260350">
                                <a:moveTo>
                                  <a:pt x="987080" y="130059"/>
                                </a:moveTo>
                                <a:lnTo>
                                  <a:pt x="856234" y="206386"/>
                                </a:lnTo>
                                <a:lnTo>
                                  <a:pt x="847623" y="214060"/>
                                </a:lnTo>
                                <a:lnTo>
                                  <a:pt x="842787" y="224055"/>
                                </a:lnTo>
                                <a:lnTo>
                                  <a:pt x="842071" y="235122"/>
                                </a:lnTo>
                                <a:lnTo>
                                  <a:pt x="845820" y="246010"/>
                                </a:lnTo>
                                <a:lnTo>
                                  <a:pt x="853438" y="254603"/>
                                </a:lnTo>
                                <a:lnTo>
                                  <a:pt x="863425" y="259409"/>
                                </a:lnTo>
                                <a:lnTo>
                                  <a:pt x="874484" y="260119"/>
                                </a:lnTo>
                                <a:lnTo>
                                  <a:pt x="885317" y="256424"/>
                                </a:lnTo>
                                <a:lnTo>
                                  <a:pt x="1052331" y="159015"/>
                                </a:lnTo>
                                <a:lnTo>
                                  <a:pt x="1044575" y="159015"/>
                                </a:lnTo>
                                <a:lnTo>
                                  <a:pt x="1044575" y="155078"/>
                                </a:lnTo>
                                <a:lnTo>
                                  <a:pt x="1029970" y="155078"/>
                                </a:lnTo>
                                <a:lnTo>
                                  <a:pt x="987080" y="130059"/>
                                </a:lnTo>
                                <a:close/>
                              </a:path>
                              <a:path w="1102360" h="260350">
                                <a:moveTo>
                                  <a:pt x="937441" y="101103"/>
                                </a:moveTo>
                                <a:lnTo>
                                  <a:pt x="0" y="101103"/>
                                </a:lnTo>
                                <a:lnTo>
                                  <a:pt x="0" y="159015"/>
                                </a:lnTo>
                                <a:lnTo>
                                  <a:pt x="937441" y="159015"/>
                                </a:lnTo>
                                <a:lnTo>
                                  <a:pt x="987080" y="130059"/>
                                </a:lnTo>
                                <a:lnTo>
                                  <a:pt x="937441" y="101103"/>
                                </a:lnTo>
                                <a:close/>
                              </a:path>
                              <a:path w="1102360" h="260350">
                                <a:moveTo>
                                  <a:pt x="1052331" y="101103"/>
                                </a:moveTo>
                                <a:lnTo>
                                  <a:pt x="1044575" y="101103"/>
                                </a:lnTo>
                                <a:lnTo>
                                  <a:pt x="1044575" y="159015"/>
                                </a:lnTo>
                                <a:lnTo>
                                  <a:pt x="1052331" y="159015"/>
                                </a:lnTo>
                                <a:lnTo>
                                  <a:pt x="1101978" y="130059"/>
                                </a:lnTo>
                                <a:lnTo>
                                  <a:pt x="1052331" y="101103"/>
                                </a:lnTo>
                                <a:close/>
                              </a:path>
                              <a:path w="1102360" h="260350">
                                <a:moveTo>
                                  <a:pt x="1029970" y="105040"/>
                                </a:moveTo>
                                <a:lnTo>
                                  <a:pt x="987080" y="130059"/>
                                </a:lnTo>
                                <a:lnTo>
                                  <a:pt x="1029970" y="155078"/>
                                </a:lnTo>
                                <a:lnTo>
                                  <a:pt x="1029970" y="105040"/>
                                </a:lnTo>
                                <a:close/>
                              </a:path>
                              <a:path w="1102360" h="260350">
                                <a:moveTo>
                                  <a:pt x="1044575" y="105040"/>
                                </a:moveTo>
                                <a:lnTo>
                                  <a:pt x="1029970" y="105040"/>
                                </a:lnTo>
                                <a:lnTo>
                                  <a:pt x="1029970" y="155078"/>
                                </a:lnTo>
                                <a:lnTo>
                                  <a:pt x="1044575" y="155078"/>
                                </a:lnTo>
                                <a:lnTo>
                                  <a:pt x="1044575" y="105040"/>
                                </a:lnTo>
                                <a:close/>
                              </a:path>
                              <a:path w="1102360" h="260350">
                                <a:moveTo>
                                  <a:pt x="874484" y="0"/>
                                </a:moveTo>
                                <a:lnTo>
                                  <a:pt x="863425" y="710"/>
                                </a:lnTo>
                                <a:lnTo>
                                  <a:pt x="853438" y="5516"/>
                                </a:lnTo>
                                <a:lnTo>
                                  <a:pt x="845820" y="14108"/>
                                </a:lnTo>
                                <a:lnTo>
                                  <a:pt x="842071" y="24997"/>
                                </a:lnTo>
                                <a:lnTo>
                                  <a:pt x="842787" y="36064"/>
                                </a:lnTo>
                                <a:lnTo>
                                  <a:pt x="847623" y="46059"/>
                                </a:lnTo>
                                <a:lnTo>
                                  <a:pt x="856234" y="53732"/>
                                </a:lnTo>
                                <a:lnTo>
                                  <a:pt x="987080" y="130059"/>
                                </a:lnTo>
                                <a:lnTo>
                                  <a:pt x="1029970" y="105040"/>
                                </a:lnTo>
                                <a:lnTo>
                                  <a:pt x="1044575" y="105040"/>
                                </a:lnTo>
                                <a:lnTo>
                                  <a:pt x="1044575" y="101103"/>
                                </a:lnTo>
                                <a:lnTo>
                                  <a:pt x="1052331" y="101103"/>
                                </a:lnTo>
                                <a:lnTo>
                                  <a:pt x="885317" y="3694"/>
                                </a:lnTo>
                                <a:lnTo>
                                  <a:pt x="874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85623" y="5477638"/>
                            <a:ext cx="20383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0" h="339090">
                                <a:moveTo>
                                  <a:pt x="951230" y="65913"/>
                                </a:moveTo>
                                <a:lnTo>
                                  <a:pt x="926287" y="51752"/>
                                </a:lnTo>
                                <a:lnTo>
                                  <a:pt x="835152" y="0"/>
                                </a:lnTo>
                                <a:lnTo>
                                  <a:pt x="826376" y="2438"/>
                                </a:lnTo>
                                <a:lnTo>
                                  <a:pt x="818502" y="16332"/>
                                </a:lnTo>
                                <a:lnTo>
                                  <a:pt x="820928" y="25171"/>
                                </a:lnTo>
                                <a:lnTo>
                                  <a:pt x="868756" y="52362"/>
                                </a:lnTo>
                                <a:lnTo>
                                  <a:pt x="0" y="62103"/>
                                </a:lnTo>
                                <a:lnTo>
                                  <a:pt x="25" y="65913"/>
                                </a:lnTo>
                                <a:lnTo>
                                  <a:pt x="139" y="78816"/>
                                </a:lnTo>
                                <a:lnTo>
                                  <a:pt x="254" y="91059"/>
                                </a:lnTo>
                                <a:lnTo>
                                  <a:pt x="869048" y="81318"/>
                                </a:lnTo>
                                <a:lnTo>
                                  <a:pt x="821804" y="109562"/>
                                </a:lnTo>
                                <a:lnTo>
                                  <a:pt x="819658" y="118452"/>
                                </a:lnTo>
                                <a:lnTo>
                                  <a:pt x="827786" y="132168"/>
                                </a:lnTo>
                                <a:lnTo>
                                  <a:pt x="836676" y="134404"/>
                                </a:lnTo>
                                <a:lnTo>
                                  <a:pt x="951230" y="65913"/>
                                </a:lnTo>
                                <a:close/>
                              </a:path>
                              <a:path w="2038350" h="339090">
                                <a:moveTo>
                                  <a:pt x="2037842" y="261747"/>
                                </a:moveTo>
                                <a:lnTo>
                                  <a:pt x="1548561" y="256527"/>
                                </a:lnTo>
                                <a:lnTo>
                                  <a:pt x="1549552" y="255955"/>
                                </a:lnTo>
                                <a:lnTo>
                                  <a:pt x="1596390" y="229323"/>
                                </a:lnTo>
                                <a:lnTo>
                                  <a:pt x="1598803" y="220484"/>
                                </a:lnTo>
                                <a:lnTo>
                                  <a:pt x="1590929" y="206578"/>
                                </a:lnTo>
                                <a:lnTo>
                                  <a:pt x="1582039" y="204152"/>
                                </a:lnTo>
                                <a:lnTo>
                                  <a:pt x="1466088" y="270129"/>
                                </a:lnTo>
                                <a:lnTo>
                                  <a:pt x="1580642" y="338556"/>
                                </a:lnTo>
                                <a:lnTo>
                                  <a:pt x="1589532" y="336321"/>
                                </a:lnTo>
                                <a:lnTo>
                                  <a:pt x="1593596" y="329463"/>
                                </a:lnTo>
                                <a:lnTo>
                                  <a:pt x="1597787" y="322592"/>
                                </a:lnTo>
                                <a:lnTo>
                                  <a:pt x="1595501" y="313702"/>
                                </a:lnTo>
                                <a:lnTo>
                                  <a:pt x="1548257" y="285496"/>
                                </a:lnTo>
                                <a:lnTo>
                                  <a:pt x="2037588" y="290703"/>
                                </a:lnTo>
                                <a:lnTo>
                                  <a:pt x="2037651" y="283019"/>
                                </a:lnTo>
                                <a:lnTo>
                                  <a:pt x="2037765" y="270129"/>
                                </a:lnTo>
                                <a:lnTo>
                                  <a:pt x="2037842" y="26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600"/>
                            <a:ext cx="449579" cy="373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5.35pt;margin-top:42.55pt;height:497.4pt;width:260.65pt;mso-position-horizontal-relative:page;mso-position-vertical-relative:page;z-index:-251618304;mso-width-relative:page;mso-height-relative:page;" coordsize="3310254,6316980" o:gfxdata="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K9nY8c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kS3I&#10;5w7dexy65hjpJiEfvjtcA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">
                <o:lock v:ext="edit" aspectratio="f"/>
                <v:shape id="Image 102" o:spid="_x0000_s1026" o:spt="75" type="#_x0000_t75" style="position:absolute;left:254508;top:0;height:6224016;width:3055301;" filled="f" o:preferrelative="t" stroked="f" coordsize="21600,21600" o:gfxdata="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Ze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f"/>
                </v:shape>
                <v:shape id="Graphic 103" o:spid="_x0000_s1026" o:spt="100" style="position:absolute;left:1553591;top:762;height:3726179;width:770255;" fillcolor="#000000" filled="t" stroked="f" coordsize="770255,3726179" o:gfxdata="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F6SfvQAA&#10;ANwAAAAPAAAAAAAAAAEAIAAAACIAAABkcnMvZG93bnJldi54bWxQSwECFAAUAAAACACHTuJAMy8F&#10;njsAAAA5AAAAEAAAAAAAAAABACAAAAAMAQAAZHJzL3NoYXBleG1sLnhtbFBLBQYAAAAABgAGAFsB&#10;AAC2AwAAAAA=&#10;" path="m659257,370332l630301,370332,630301,0,601345,0,601345,370332,572389,370332,615823,457200,652018,384810,659257,370332xem769874,3649218l82423,3643807,83159,3643376,130175,3616452,132588,3607562,128651,3600704,124587,3593719,115824,3591306,0,3657600,114681,3725672,123571,3723513,127762,3716528,131826,3709670,129540,3700780,82283,3672763,769620,3678174,769683,3670427,769797,3657600,769874,364921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4" o:spid="_x0000_s1026" o:spt="100" style="position:absolute;left:254508;top:1233921;height:260350;width:1102360;" fillcolor="#00CC00" filled="t" stroked="f" coordsize="1102360,260350" o:gfxdata="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ULPEvQAA&#10;ANwAAAAPAAAAAAAAAAEAIAAAACIAAABkcnMvZG93bnJldi54bWxQSwECFAAUAAAACACHTuJAMy8F&#10;njsAAAA5AAAAEAAAAAAAAAABACAAAAAMAQAAZHJzL3NoYXBleG1sLnhtbFBLBQYAAAAABgAGAFsB&#10;AAC2AwAAAAA=&#10;" path="m987080,130059l856234,206386,847623,214060,842787,224055,842071,235122,845820,246010,853438,254603,863425,259409,874484,260119,885317,256424,1052331,159015,1044575,159015,1044575,155078,1029970,155078,987080,130059xem937441,101103l0,101103,0,159015,937441,159015,987080,130059,937441,101103xem1052331,101103l1044575,101103,1044575,159015,1052331,159015,1101978,130059,1052331,101103xem1029970,105040l987080,130059,1029970,155078,1029970,105040xem1044575,105040l1029970,105040,1029970,155078,1044575,155078,1044575,105040xem874484,0l863425,710,853438,5516,845820,14108,842071,24997,842787,36064,847623,46059,856234,53732,987080,130059,1029970,105040,1044575,105040,1044575,101103,1052331,101103,885317,3694,87448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5" o:spid="_x0000_s1026" o:spt="100" style="position:absolute;left:285623;top:5477638;height:339090;width:2038350;" fillcolor="#000000" filled="t" stroked="f" coordsize="2038350,339090" o:gfxdata="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GQay8AAAA&#10;3AAAAA8AAAAAAAAAAQAgAAAAIgAAAGRycy9kb3ducmV2LnhtbFBLAQIUABQAAAAIAIdO4kAzLwWe&#10;OwAAADkAAAAQAAAAAAAAAAEAIAAAAAsBAABkcnMvc2hhcGV4bWwueG1sUEsFBgAAAAAGAAYAWwEA&#10;ALUDAAAAAA==&#10;" path="m951230,65913l926287,51752,835152,0,826376,2438,818502,16332,820928,25171,868756,52362,0,62103,25,65913,139,78816,254,91059,869048,81318,821804,109562,819658,118452,827786,132168,836676,134404,951230,65913xem2037842,261747l1548561,256527,1549552,255955,1596390,229323,1598803,220484,1590929,206578,1582039,204152,1466088,270129,1580642,338556,1589532,336321,1593596,329463,1597787,322592,1595501,313702,1548257,285496,2037588,290703,2037651,283019,2037765,270129,2037842,26174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06" o:spid="_x0000_s1026" o:spt="75" type="#_x0000_t75" style="position:absolute;left:0;top:5943600;height:373381;width:449579;" filled="f" o:preferrelative="t" stroked="f" coordsize="21600,21600" o:gfxdata="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U4Y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217160" cy="563880"/>
                <wp:effectExtent l="9525" t="0" r="2539" b="7620"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6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1AF513">
                            <w:pPr>
                              <w:spacing w:before="109"/>
                              <w:ind w:left="1922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1)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Biceps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 xml:space="preserve"> Brachii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7" o:spid="_x0000_s1026" o:spt="202" type="#_x0000_t202" style="height:44.4pt;width:410.8pt;" filled="f" stroked="t" coordsize="21600,21600" o:gfxdata="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SnjX1AAAAAQBAAAP&#10;AAAAAAAAAAEAIAAAACIAAABkcnMvZG93bnJldi54bWxQSwECFAAUAAAACACHTuJAnbLGR+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61AF513">
                      <w:pPr>
                        <w:spacing w:before="109"/>
                        <w:ind w:left="1922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1)</w:t>
                      </w:r>
                      <w:r>
                        <w:rPr>
                          <w:spacing w:val="-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Biceps</w:t>
                      </w:r>
                      <w:r>
                        <w:rPr>
                          <w:spacing w:val="-2"/>
                          <w:sz w:val="58"/>
                        </w:rPr>
                        <w:t xml:space="preserve"> Brachii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61CC30E">
      <w:pPr>
        <w:pStyle w:val="6"/>
        <w:rPr>
          <w:sz w:val="40"/>
        </w:rPr>
      </w:pPr>
    </w:p>
    <w:p w14:paraId="5733921A">
      <w:pPr>
        <w:pStyle w:val="6"/>
        <w:spacing w:before="433"/>
        <w:rPr>
          <w:sz w:val="40"/>
        </w:rPr>
      </w:pPr>
    </w:p>
    <w:p w14:paraId="100BB9D8">
      <w:pPr>
        <w:spacing w:before="0"/>
        <w:ind w:left="812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-705485</wp:posOffset>
                </wp:positionV>
                <wp:extent cx="4844415" cy="5556885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555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82" w:type="dxa"/>
                              <w:tblBorders>
                                <w:top w:val="single" w:color="000000" w:sz="18" w:space="0"/>
                                <w:left w:val="single" w:color="000000" w:sz="18" w:space="0"/>
                                <w:bottom w:val="single" w:color="000000" w:sz="18" w:space="0"/>
                                <w:right w:val="single" w:color="000000" w:sz="18" w:space="0"/>
                                <w:insideH w:val="single" w:color="000000" w:sz="18" w:space="0"/>
                                <w:insideV w:val="single" w:color="000000" w:sz="18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413"/>
                              <w:gridCol w:w="2626"/>
                              <w:gridCol w:w="3424"/>
                            </w:tblGrid>
                            <w:tr w14:paraId="33C728B8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67" w:hRule="atLeast"/>
                              </w:trPr>
                              <w:tc>
                                <w:tcPr>
                                  <w:tcW w:w="1413" w:type="dxa"/>
                                  <w:tcBorders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46CF4090">
                                  <w:pPr>
                                    <w:pStyle w:val="9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1EB263F7">
                                  <w:pPr>
                                    <w:pStyle w:val="9"/>
                                    <w:spacing w:before="64"/>
                                    <w:ind w:left="157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Short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37BD3E66">
                                  <w:pPr>
                                    <w:pStyle w:val="9"/>
                                    <w:spacing w:before="64"/>
                                    <w:ind w:left="157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  <w:t>Long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</w:tr>
                            <w:tr w14:paraId="567A9663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41" w:hRule="atLeast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014B8CDD">
                                  <w:pPr>
                                    <w:pStyle w:val="9"/>
                                    <w:spacing w:before="77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14:paraId="5A87A119">
                                  <w:pPr>
                                    <w:pStyle w:val="9"/>
                                    <w:spacing w:before="77" w:line="249" w:lineRule="auto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Coracoid process (scapula)</w:t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73D704F4">
                                  <w:pPr>
                                    <w:pStyle w:val="9"/>
                                    <w:spacing w:before="77" w:line="249" w:lineRule="auto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Supraglenoid tubercle (scapula)</w:t>
                                  </w:r>
                                </w:p>
                              </w:tc>
                            </w:tr>
                            <w:tr w14:paraId="2A3E8353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6" w:hRule="atLeast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39DB9C3D">
                                  <w:pPr>
                                    <w:pStyle w:val="9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050" w:type="dxa"/>
                                  <w:gridSpan w:val="2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46A3A604">
                                  <w:pPr>
                                    <w:pStyle w:val="9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877"/>
                                    </w:tabs>
                                    <w:spacing w:before="78" w:after="0" w:line="240" w:lineRule="auto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Radial</w:t>
                                  </w:r>
                                  <w:r>
                                    <w:rPr>
                                      <w:spacing w:val="-19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tuberosity</w:t>
                                  </w:r>
                                  <w:r>
                                    <w:rPr>
                                      <w:spacing w:val="-18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(via</w:t>
                                  </w:r>
                                </w:p>
                                <w:p w14:paraId="74E71E78">
                                  <w:pPr>
                                    <w:pStyle w:val="9"/>
                                    <w:spacing w:before="22"/>
                                    <w:ind w:left="87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biceps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5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2"/>
                                      <w:sz w:val="44"/>
                                    </w:rPr>
                                    <w:t>tendon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)</w:t>
                                  </w:r>
                                </w:p>
                                <w:p w14:paraId="0307CF86">
                                  <w:pPr>
                                    <w:pStyle w:val="9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877"/>
                                    </w:tabs>
                                    <w:spacing w:before="22" w:after="0" w:line="240" w:lineRule="auto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Fascia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forearm</w:t>
                                  </w:r>
                                  <w:r>
                                    <w:rPr>
                                      <w:spacing w:val="-8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44"/>
                                    </w:rPr>
                                    <w:t>(via</w:t>
                                  </w:r>
                                </w:p>
                                <w:p w14:paraId="1860D127">
                                  <w:pPr>
                                    <w:pStyle w:val="9"/>
                                    <w:spacing w:before="22"/>
                                    <w:ind w:left="87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bicipital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8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2"/>
                                      <w:sz w:val="44"/>
                                    </w:rPr>
                                    <w:t>aponeurosis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14:paraId="4C8CA032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57" w:hRule="atLeast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79E65768">
                                  <w:pPr>
                                    <w:pStyle w:val="9"/>
                                    <w:spacing w:line="249" w:lineRule="auto"/>
                                    <w:ind w:left="144" w:right="377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Act- ion</w:t>
                                  </w:r>
                                </w:p>
                              </w:tc>
                              <w:tc>
                                <w:tcPr>
                                  <w:tcW w:w="6050" w:type="dxa"/>
                                  <w:gridSpan w:val="2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</w:tcBorders>
                                </w:tcPr>
                                <w:p w14:paraId="42EF3F9B">
                                  <w:pPr>
                                    <w:pStyle w:val="9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877"/>
                                    </w:tabs>
                                    <w:spacing w:before="78" w:after="0" w:line="249" w:lineRule="auto"/>
                                    <w:ind w:left="877" w:right="532" w:hanging="721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C00000"/>
                                      <w:sz w:val="44"/>
                                    </w:rPr>
                                    <w:t xml:space="preserve">Supinates </w:t>
                                  </w:r>
                                  <w:r>
                                    <w:rPr>
                                      <w:sz w:val="44"/>
                                    </w:rPr>
                                    <w:t>forearm (elbow flexed 90˚, forearm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pronated-</w:t>
                                  </w:r>
                                  <w:r>
                                    <w:rPr>
                                      <w:spacing w:val="-15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drive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screw)</w:t>
                                  </w:r>
                                </w:p>
                                <w:p w14:paraId="66828451">
                                  <w:pPr>
                                    <w:pStyle w:val="9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877"/>
                                    </w:tabs>
                                    <w:spacing w:before="113" w:after="0" w:line="240" w:lineRule="auto"/>
                                    <w:ind w:left="877" w:right="0" w:hanging="720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>Flexes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1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forearm</w:t>
                                  </w:r>
                                </w:p>
                              </w:tc>
                            </w:tr>
                          </w:tbl>
                          <w:p w14:paraId="47608E66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26" o:spt="202" type="#_x0000_t202" style="position:absolute;left:0pt;margin-left:12.5pt;margin-top:-55.55pt;height:437.55pt;width:381.45pt;mso-position-horizontal-relative:page;z-index:251669504;mso-width-relative:page;mso-height-relative:page;" filled="f" stroked="f" coordsize="21600,21600" o:gfxdata="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2fhB/aAAAACwEAAA8AAAAAAAAAAQAgAAAAIgAAAGRycy9kb3ducmV2LnhtbFBLAQIUABQA&#10;AAAIAIdO4kAq/GK9tQEAAHk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82" w:type="dxa"/>
                        <w:tblBorders>
                          <w:top w:val="single" w:color="000000" w:sz="18" w:space="0"/>
                          <w:left w:val="single" w:color="000000" w:sz="18" w:space="0"/>
                          <w:bottom w:val="single" w:color="000000" w:sz="18" w:space="0"/>
                          <w:right w:val="single" w:color="000000" w:sz="18" w:space="0"/>
                          <w:insideH w:val="single" w:color="000000" w:sz="18" w:space="0"/>
                          <w:insideV w:val="single" w:color="000000" w:sz="18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413"/>
                        <w:gridCol w:w="2626"/>
                        <w:gridCol w:w="3424"/>
                      </w:tblGrid>
                      <w:tr w14:paraId="33C728B8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67" w:hRule="atLeast"/>
                        </w:trPr>
                        <w:tc>
                          <w:tcPr>
                            <w:tcW w:w="1413" w:type="dxa"/>
                            <w:tcBorders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99FFCC"/>
                          </w:tcPr>
                          <w:p w14:paraId="46CF4090">
                            <w:pPr>
                              <w:pStyle w:val="9"/>
                              <w:spacing w:before="0"/>
                              <w:ind w:left="0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</w:tc>
                        <w:tc>
                          <w:tcPr>
                            <w:tcW w:w="2626" w:type="dxa"/>
                            <w:tcBorders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99FFCC"/>
                          </w:tcPr>
                          <w:p w14:paraId="1EB263F7">
                            <w:pPr>
                              <w:pStyle w:val="9"/>
                              <w:spacing w:before="64"/>
                              <w:ind w:left="15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Short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3424" w:type="dxa"/>
                            <w:tcBorders>
                              <w:left w:val="single" w:color="000000" w:sz="8" w:space="0"/>
                              <w:bottom w:val="single" w:color="000000" w:sz="8" w:space="0"/>
                            </w:tcBorders>
                            <w:shd w:val="clear" w:color="auto" w:fill="99FFCC"/>
                          </w:tcPr>
                          <w:p w14:paraId="37BD3E66">
                            <w:pPr>
                              <w:pStyle w:val="9"/>
                              <w:spacing w:before="64"/>
                              <w:ind w:left="15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4"/>
                              </w:rPr>
                              <w:t>Long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</w:tr>
                      <w:tr w14:paraId="567A9663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41" w:hRule="atLeast"/>
                        </w:trPr>
                        <w:tc>
                          <w:tcPr>
                            <w:tcW w:w="1413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014B8CDD">
                            <w:pPr>
                              <w:pStyle w:val="9"/>
                              <w:spacing w:before="77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14:paraId="5A87A119">
                            <w:pPr>
                              <w:pStyle w:val="9"/>
                              <w:spacing w:before="77" w:line="249" w:lineRule="auto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Coracoid process (scapula)</w:t>
                            </w:r>
                          </w:p>
                        </w:tc>
                        <w:tc>
                          <w:tcPr>
                            <w:tcW w:w="3424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73D704F4">
                            <w:pPr>
                              <w:pStyle w:val="9"/>
                              <w:spacing w:before="77" w:line="249" w:lineRule="auto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Supraglenoid tubercle (scapula)</w:t>
                            </w:r>
                          </w:p>
                        </w:tc>
                      </w:tr>
                      <w:tr w14:paraId="2A3E8353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6" w:hRule="atLeast"/>
                        </w:trPr>
                        <w:tc>
                          <w:tcPr>
                            <w:tcW w:w="1413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39DB9C3D">
                            <w:pPr>
                              <w:pStyle w:val="9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050" w:type="dxa"/>
                            <w:gridSpan w:val="2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46A3A604">
                            <w:pPr>
                              <w:pStyle w:val="9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77"/>
                              </w:tabs>
                              <w:spacing w:before="78" w:after="0" w:line="240" w:lineRule="auto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Radial</w:t>
                            </w:r>
                            <w:r>
                              <w:rPr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tuberosity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(via</w:t>
                            </w:r>
                          </w:p>
                          <w:p w14:paraId="74E71E78">
                            <w:pPr>
                              <w:pStyle w:val="9"/>
                              <w:spacing w:before="22"/>
                              <w:ind w:left="877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biceps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tendon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)</w:t>
                            </w:r>
                          </w:p>
                          <w:p w14:paraId="0307CF86">
                            <w:pPr>
                              <w:pStyle w:val="9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877"/>
                              </w:tabs>
                              <w:spacing w:before="22" w:after="0" w:line="240" w:lineRule="auto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Fascia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forearm</w:t>
                            </w:r>
                            <w:r>
                              <w:rPr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4"/>
                              </w:rPr>
                              <w:t>(via</w:t>
                            </w:r>
                          </w:p>
                          <w:p w14:paraId="1860D127">
                            <w:pPr>
                              <w:pStyle w:val="9"/>
                              <w:spacing w:before="22"/>
                              <w:ind w:left="877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bicipital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>aponeurosis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)</w:t>
                            </w:r>
                          </w:p>
                        </w:tc>
                      </w:tr>
                      <w:tr w14:paraId="4C8CA032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57" w:hRule="atLeast"/>
                        </w:trPr>
                        <w:tc>
                          <w:tcPr>
                            <w:tcW w:w="1413" w:type="dxa"/>
                            <w:tcBorders>
                              <w:top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79E65768">
                            <w:pPr>
                              <w:pStyle w:val="9"/>
                              <w:spacing w:line="249" w:lineRule="auto"/>
                              <w:ind w:left="144" w:right="37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Act- ion</w:t>
                            </w:r>
                          </w:p>
                        </w:tc>
                        <w:tc>
                          <w:tcPr>
                            <w:tcW w:w="6050" w:type="dxa"/>
                            <w:gridSpan w:val="2"/>
                            <w:tcBorders>
                              <w:top w:val="single" w:color="000000" w:sz="8" w:space="0"/>
                              <w:left w:val="single" w:color="000000" w:sz="8" w:space="0"/>
                            </w:tcBorders>
                          </w:tcPr>
                          <w:p w14:paraId="42EF3F9B">
                            <w:pPr>
                              <w:pStyle w:val="9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77"/>
                              </w:tabs>
                              <w:spacing w:before="78" w:after="0" w:line="249" w:lineRule="auto"/>
                              <w:ind w:left="877" w:right="532" w:hanging="721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00000"/>
                                <w:sz w:val="44"/>
                              </w:rPr>
                              <w:t xml:space="preserve">Supinates </w:t>
                            </w:r>
                            <w:r>
                              <w:rPr>
                                <w:sz w:val="44"/>
                              </w:rPr>
                              <w:t>forearm (elbow flexed 90˚, forearm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pronated-</w:t>
                            </w:r>
                            <w:r>
                              <w:rPr>
                                <w:spacing w:val="-1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drive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screw)</w:t>
                            </w:r>
                          </w:p>
                          <w:p w14:paraId="66828451">
                            <w:pPr>
                              <w:pStyle w:val="9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877"/>
                              </w:tabs>
                              <w:spacing w:before="113" w:after="0" w:line="240" w:lineRule="auto"/>
                              <w:ind w:left="877" w:right="0" w:hanging="72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Flexes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forearm</w:t>
                            </w:r>
                          </w:p>
                        </w:tc>
                      </w:tr>
                    </w:tbl>
                    <w:p w14:paraId="47608E66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4"/>
          <w:sz w:val="40"/>
        </w:rPr>
        <w:t>Long</w:t>
      </w:r>
    </w:p>
    <w:p w14:paraId="50ED542C">
      <w:pPr>
        <w:spacing w:before="20"/>
        <w:ind w:left="815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head</w:t>
      </w:r>
    </w:p>
    <w:p w14:paraId="55FB5912">
      <w:pPr>
        <w:pStyle w:val="6"/>
        <w:rPr>
          <w:rFonts w:ascii="Arial"/>
          <w:b/>
          <w:sz w:val="40"/>
        </w:rPr>
      </w:pPr>
    </w:p>
    <w:p w14:paraId="1C635705">
      <w:pPr>
        <w:pStyle w:val="6"/>
        <w:rPr>
          <w:rFonts w:ascii="Arial"/>
          <w:b/>
          <w:sz w:val="40"/>
        </w:rPr>
      </w:pPr>
    </w:p>
    <w:p w14:paraId="5E88151B">
      <w:pPr>
        <w:pStyle w:val="6"/>
        <w:rPr>
          <w:rFonts w:ascii="Arial"/>
          <w:b/>
          <w:sz w:val="40"/>
        </w:rPr>
      </w:pPr>
    </w:p>
    <w:p w14:paraId="3DCB637B">
      <w:pPr>
        <w:pStyle w:val="6"/>
        <w:rPr>
          <w:rFonts w:ascii="Arial"/>
          <w:b/>
          <w:sz w:val="40"/>
        </w:rPr>
      </w:pPr>
    </w:p>
    <w:p w14:paraId="7B6A3540">
      <w:pPr>
        <w:pStyle w:val="6"/>
        <w:rPr>
          <w:rFonts w:ascii="Arial"/>
          <w:b/>
          <w:sz w:val="40"/>
        </w:rPr>
      </w:pPr>
    </w:p>
    <w:p w14:paraId="088E8691">
      <w:pPr>
        <w:pStyle w:val="6"/>
        <w:rPr>
          <w:rFonts w:ascii="Arial"/>
          <w:b/>
          <w:sz w:val="40"/>
        </w:rPr>
      </w:pPr>
    </w:p>
    <w:p w14:paraId="0ED745CB">
      <w:pPr>
        <w:pStyle w:val="6"/>
        <w:rPr>
          <w:rFonts w:ascii="Arial"/>
          <w:b/>
          <w:sz w:val="40"/>
        </w:rPr>
      </w:pPr>
    </w:p>
    <w:p w14:paraId="60E28381">
      <w:pPr>
        <w:pStyle w:val="6"/>
        <w:rPr>
          <w:rFonts w:ascii="Arial"/>
          <w:b/>
          <w:sz w:val="40"/>
        </w:rPr>
      </w:pPr>
    </w:p>
    <w:p w14:paraId="39A811AD">
      <w:pPr>
        <w:pStyle w:val="6"/>
        <w:rPr>
          <w:rFonts w:ascii="Arial"/>
          <w:b/>
          <w:sz w:val="40"/>
        </w:rPr>
      </w:pPr>
    </w:p>
    <w:p w14:paraId="287447E0">
      <w:pPr>
        <w:pStyle w:val="6"/>
        <w:rPr>
          <w:rFonts w:ascii="Arial"/>
          <w:b/>
          <w:sz w:val="40"/>
        </w:rPr>
      </w:pPr>
    </w:p>
    <w:p w14:paraId="37987A85">
      <w:pPr>
        <w:pStyle w:val="6"/>
        <w:rPr>
          <w:rFonts w:ascii="Arial"/>
          <w:b/>
          <w:sz w:val="40"/>
        </w:rPr>
      </w:pPr>
    </w:p>
    <w:p w14:paraId="3F76C7FA">
      <w:pPr>
        <w:pStyle w:val="6"/>
        <w:spacing w:before="138"/>
        <w:rPr>
          <w:rFonts w:ascii="Arial"/>
          <w:b/>
          <w:sz w:val="40"/>
        </w:rPr>
      </w:pPr>
    </w:p>
    <w:p w14:paraId="52B6A383">
      <w:pPr>
        <w:spacing w:before="1" w:line="249" w:lineRule="auto"/>
        <w:ind w:left="7950" w:right="-3" w:firstLine="12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Biceps tendon</w:t>
      </w:r>
    </w:p>
    <w:p w14:paraId="539D6F14">
      <w:pPr>
        <w:spacing w:before="70"/>
        <w:ind w:left="789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z w:val="40"/>
        </w:rPr>
        <w:t>Coracoid</w:t>
      </w:r>
      <w:r>
        <w:rPr>
          <w:rFonts w:ascii="Arial"/>
          <w:b/>
          <w:color w:val="0000FF"/>
          <w:spacing w:val="-8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process</w:t>
      </w:r>
    </w:p>
    <w:p w14:paraId="5188C77D">
      <w:pPr>
        <w:pStyle w:val="6"/>
        <w:rPr>
          <w:rFonts w:ascii="Arial"/>
          <w:b/>
          <w:sz w:val="40"/>
        </w:rPr>
      </w:pPr>
    </w:p>
    <w:p w14:paraId="59E8DC3C">
      <w:pPr>
        <w:pStyle w:val="6"/>
        <w:rPr>
          <w:rFonts w:ascii="Arial"/>
          <w:b/>
          <w:sz w:val="40"/>
        </w:rPr>
      </w:pPr>
    </w:p>
    <w:p w14:paraId="267BCEF8">
      <w:pPr>
        <w:pStyle w:val="6"/>
        <w:rPr>
          <w:rFonts w:ascii="Arial"/>
          <w:b/>
          <w:sz w:val="40"/>
        </w:rPr>
      </w:pPr>
    </w:p>
    <w:p w14:paraId="11F01906">
      <w:pPr>
        <w:pStyle w:val="6"/>
        <w:rPr>
          <w:rFonts w:ascii="Arial"/>
          <w:b/>
          <w:sz w:val="40"/>
        </w:rPr>
      </w:pPr>
    </w:p>
    <w:p w14:paraId="1CF2DE30">
      <w:pPr>
        <w:pStyle w:val="6"/>
        <w:rPr>
          <w:rFonts w:ascii="Arial"/>
          <w:b/>
          <w:sz w:val="40"/>
        </w:rPr>
      </w:pPr>
    </w:p>
    <w:p w14:paraId="7384549F">
      <w:pPr>
        <w:pStyle w:val="6"/>
        <w:rPr>
          <w:rFonts w:ascii="Arial"/>
          <w:b/>
          <w:sz w:val="40"/>
        </w:rPr>
      </w:pPr>
    </w:p>
    <w:p w14:paraId="51949BDF">
      <w:pPr>
        <w:pStyle w:val="6"/>
        <w:rPr>
          <w:rFonts w:ascii="Arial"/>
          <w:b/>
          <w:sz w:val="40"/>
        </w:rPr>
      </w:pPr>
    </w:p>
    <w:p w14:paraId="6B290BFB">
      <w:pPr>
        <w:pStyle w:val="6"/>
        <w:rPr>
          <w:rFonts w:ascii="Arial"/>
          <w:b/>
          <w:sz w:val="40"/>
        </w:rPr>
      </w:pPr>
    </w:p>
    <w:p w14:paraId="280726EB">
      <w:pPr>
        <w:pStyle w:val="6"/>
        <w:rPr>
          <w:rFonts w:ascii="Arial"/>
          <w:b/>
          <w:sz w:val="40"/>
        </w:rPr>
      </w:pPr>
    </w:p>
    <w:p w14:paraId="6EF51775">
      <w:pPr>
        <w:pStyle w:val="6"/>
        <w:rPr>
          <w:rFonts w:ascii="Arial"/>
          <w:b/>
          <w:sz w:val="40"/>
        </w:rPr>
      </w:pPr>
    </w:p>
    <w:p w14:paraId="6C969D31">
      <w:pPr>
        <w:pStyle w:val="6"/>
        <w:rPr>
          <w:rFonts w:ascii="Arial"/>
          <w:b/>
          <w:sz w:val="40"/>
        </w:rPr>
      </w:pPr>
    </w:p>
    <w:p w14:paraId="1B08567A">
      <w:pPr>
        <w:pStyle w:val="6"/>
        <w:spacing w:before="112"/>
        <w:rPr>
          <w:rFonts w:ascii="Arial"/>
          <w:b/>
          <w:sz w:val="40"/>
        </w:rPr>
      </w:pPr>
    </w:p>
    <w:p w14:paraId="06E17CB9">
      <w:pPr>
        <w:spacing w:before="1" w:line="249" w:lineRule="auto"/>
        <w:ind w:left="3080" w:right="674" w:hanging="3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Biceps brachii</w:t>
      </w:r>
    </w:p>
    <w:p w14:paraId="30D48DC1">
      <w:pPr>
        <w:pStyle w:val="6"/>
        <w:spacing w:before="172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7769860</wp:posOffset>
                </wp:positionH>
                <wp:positionV relativeFrom="paragraph">
                  <wp:posOffset>280035</wp:posOffset>
                </wp:positionV>
                <wp:extent cx="1143000" cy="646430"/>
                <wp:effectExtent l="0" t="0" r="0" b="0"/>
                <wp:wrapTopAndBottom/>
                <wp:docPr id="10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E7DB41">
                            <w:pPr>
                              <w:spacing w:before="70" w:line="249" w:lineRule="auto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26" o:spt="202" type="#_x0000_t202" style="position:absolute;left:0pt;margin-left:611.8pt;margin-top:22.05pt;height:50.9pt;width:90pt;mso-position-horizontal-relative:page;mso-wrap-distance-bottom:0pt;mso-wrap-distance-top:0pt;z-index:-251588608;mso-width-relative:page;mso-height-relative:page;" filled="f" stroked="t" coordsize="21600,21600" o:gfxdata="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4BN921QAAAAwBAAAPAAAA&#10;AAAAAAEAIAAAACIAAABkcnMvZG93bnJldi54bWxQSwECFAAUAAAACACHTuJABNjlMd8BAADcAwAA&#10;DgAAAAAAAAABACAAAAAkAQAAZHJzL2Uyb0RvYy54bWxQSwUGAAAAAAYABgBZAQAAdQUA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6FE7DB41">
                      <w:pPr>
                        <w:spacing w:before="70" w:line="249" w:lineRule="auto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69186CF">
      <w:pPr>
        <w:pStyle w:val="6"/>
        <w:spacing w:before="205"/>
        <w:rPr>
          <w:rFonts w:ascii="Arial"/>
          <w:b/>
          <w:sz w:val="40"/>
        </w:rPr>
      </w:pPr>
    </w:p>
    <w:p w14:paraId="209EFABE">
      <w:pPr>
        <w:spacing w:before="0"/>
        <w:ind w:left="2256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Bicipital</w:t>
      </w:r>
    </w:p>
    <w:p w14:paraId="5309353F">
      <w:pPr>
        <w:spacing w:before="20"/>
        <w:ind w:left="2256" w:right="1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aponeurosis</w:t>
      </w:r>
    </w:p>
    <w:p w14:paraId="6259CAB4">
      <w:pPr>
        <w:spacing w:after="0"/>
        <w:jc w:val="center"/>
        <w:rPr>
          <w:rFonts w:ascii="Arial"/>
          <w:b/>
          <w:sz w:val="40"/>
        </w:rPr>
        <w:sectPr>
          <w:pgSz w:w="14400" w:h="10800" w:orient="landscape"/>
          <w:pgMar w:top="240" w:right="0" w:bottom="0" w:left="0" w:header="720" w:footer="720" w:gutter="0"/>
          <w:cols w:equalWidth="0" w:num="2">
            <w:col w:w="9288" w:space="40"/>
            <w:col w:w="5072"/>
          </w:cols>
        </w:sectPr>
      </w:pPr>
    </w:p>
    <w:p w14:paraId="6DC55542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110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603952">
                            <w:pPr>
                              <w:spacing w:before="109"/>
                              <w:ind w:left="4295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1)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Biceps</w:t>
                            </w:r>
                            <w:r>
                              <w:rPr>
                                <w:spacing w:val="-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Brachii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0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picMbUAAAABQEAAA8A&#10;AAAAAAAAAQAgAAAAIgAAAGRycy9kb3ducmV2LnhtbFBLAQIUABQAAAAIAIdO4kCBw7UQ4gEAANsD&#10;AAAOAAAAAAAAAAEAIAAAACMBAABkcnMvZTJvRG9jLnhtbFBLBQYAAAAABgAGAFkBAAB3BQAA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8603952">
                      <w:pPr>
                        <w:spacing w:before="109"/>
                        <w:ind w:left="4295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1)</w:t>
                      </w:r>
                      <w:r>
                        <w:rPr>
                          <w:spacing w:val="-8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Biceps</w:t>
                      </w:r>
                      <w:r>
                        <w:rPr>
                          <w:spacing w:val="-3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Brachii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A5ED8B0">
      <w:pPr>
        <w:pStyle w:val="3"/>
        <w:numPr>
          <w:ilvl w:val="1"/>
          <w:numId w:val="8"/>
        </w:numPr>
        <w:tabs>
          <w:tab w:val="left" w:pos="923"/>
        </w:tabs>
        <w:spacing w:before="271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rFonts w:ascii="Arial MT" w:hAnsi="Arial MT"/>
          <w:b w:val="0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5397500</wp:posOffset>
                </wp:positionH>
                <wp:positionV relativeFrom="paragraph">
                  <wp:posOffset>125730</wp:posOffset>
                </wp:positionV>
                <wp:extent cx="2515870" cy="300228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70" cy="3002280"/>
                          <a:chOff x="0" y="0"/>
                          <a:chExt cx="2515870" cy="300228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70" cy="3002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762" y="914912"/>
                            <a:ext cx="2514600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735330">
                                <a:moveTo>
                                  <a:pt x="629526" y="667651"/>
                                </a:moveTo>
                                <a:lnTo>
                                  <a:pt x="604685" y="653161"/>
                                </a:lnTo>
                                <a:lnTo>
                                  <a:pt x="514223" y="600456"/>
                                </a:lnTo>
                                <a:lnTo>
                                  <a:pt x="505460" y="602742"/>
                                </a:lnTo>
                                <a:lnTo>
                                  <a:pt x="501396" y="609727"/>
                                </a:lnTo>
                                <a:lnTo>
                                  <a:pt x="497332" y="616585"/>
                                </a:lnTo>
                                <a:lnTo>
                                  <a:pt x="499618" y="625475"/>
                                </a:lnTo>
                                <a:lnTo>
                                  <a:pt x="506603" y="629412"/>
                                </a:lnTo>
                                <a:lnTo>
                                  <a:pt x="547293" y="653161"/>
                                </a:lnTo>
                                <a:lnTo>
                                  <a:pt x="0" y="653161"/>
                                </a:lnTo>
                                <a:lnTo>
                                  <a:pt x="0" y="682117"/>
                                </a:lnTo>
                                <a:lnTo>
                                  <a:pt x="547306" y="682117"/>
                                </a:lnTo>
                                <a:lnTo>
                                  <a:pt x="572135" y="667651"/>
                                </a:lnTo>
                                <a:lnTo>
                                  <a:pt x="506603" y="705866"/>
                                </a:lnTo>
                                <a:lnTo>
                                  <a:pt x="499618" y="709803"/>
                                </a:lnTo>
                                <a:lnTo>
                                  <a:pt x="497332" y="718693"/>
                                </a:lnTo>
                                <a:lnTo>
                                  <a:pt x="501396" y="725551"/>
                                </a:lnTo>
                                <a:lnTo>
                                  <a:pt x="505460" y="732536"/>
                                </a:lnTo>
                                <a:lnTo>
                                  <a:pt x="514223" y="734822"/>
                                </a:lnTo>
                                <a:lnTo>
                                  <a:pt x="604685" y="682117"/>
                                </a:lnTo>
                                <a:lnTo>
                                  <a:pt x="629526" y="667651"/>
                                </a:lnTo>
                                <a:close/>
                              </a:path>
                              <a:path w="2514600" h="735330">
                                <a:moveTo>
                                  <a:pt x="2514600" y="52705"/>
                                </a:moveTo>
                                <a:lnTo>
                                  <a:pt x="1910892" y="52705"/>
                                </a:lnTo>
                                <a:lnTo>
                                  <a:pt x="1951609" y="28956"/>
                                </a:lnTo>
                                <a:lnTo>
                                  <a:pt x="1958594" y="25019"/>
                                </a:lnTo>
                                <a:lnTo>
                                  <a:pt x="1960880" y="16129"/>
                                </a:lnTo>
                                <a:lnTo>
                                  <a:pt x="1956816" y="9271"/>
                                </a:lnTo>
                                <a:lnTo>
                                  <a:pt x="1952752" y="2286"/>
                                </a:lnTo>
                                <a:lnTo>
                                  <a:pt x="1943989" y="0"/>
                                </a:lnTo>
                                <a:lnTo>
                                  <a:pt x="1828673" y="67183"/>
                                </a:lnTo>
                                <a:lnTo>
                                  <a:pt x="1943989" y="134366"/>
                                </a:lnTo>
                                <a:lnTo>
                                  <a:pt x="1952752" y="132080"/>
                                </a:lnTo>
                                <a:lnTo>
                                  <a:pt x="1956816" y="125095"/>
                                </a:lnTo>
                                <a:lnTo>
                                  <a:pt x="1960880" y="118237"/>
                                </a:lnTo>
                                <a:lnTo>
                                  <a:pt x="1958594" y="109347"/>
                                </a:lnTo>
                                <a:lnTo>
                                  <a:pt x="1951609" y="105410"/>
                                </a:lnTo>
                                <a:lnTo>
                                  <a:pt x="1910892" y="81661"/>
                                </a:lnTo>
                                <a:lnTo>
                                  <a:pt x="2514600" y="81661"/>
                                </a:lnTo>
                                <a:lnTo>
                                  <a:pt x="2514600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5pt;margin-top:9.9pt;height:236.4pt;width:198.1pt;mso-position-horizontal-relative:page;z-index:-251617280;mso-width-relative:page;mso-height-relative:page;" coordsize="2515870,3002280" o:gfxdata="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">
                <o:lock v:ext="edit" aspectratio="f"/>
                <v:shape id="Image 112" o:spid="_x0000_s1026" o:spt="75" type="#_x0000_t75" style="position:absolute;left:0;top:0;height:3002158;width:2468070;" filled="f" o:preferrelative="t" stroked="f" coordsize="21600,21600" o:gfxdata="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u/J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  <v:shape id="Graphic 113" o:spid="_x0000_s1026" o:spt="100" style="position:absolute;left:762;top:914912;height:735330;width:2514600;" fillcolor="#000000" filled="t" stroked="f" coordsize="2514600,735330" o:gfxdata="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bnfq8AAAA&#10;3AAAAA8AAAAAAAAAAQAgAAAAIgAAAGRycy9kb3ducmV2LnhtbFBLAQIUABQAAAAIAIdO4kAzLwWe&#10;OwAAADkAAAAQAAAAAAAAAAEAIAAAAAsBAABkcnMvc2hhcGV4bWwueG1sUEsFBgAAAAAGAAYAWwEA&#10;ALUDAAAAAA==&#10;" path="m629526,667651l604685,653161,514223,600456,505460,602742,501396,609727,497332,616585,499618,625475,506603,629412,547293,653161,0,653161,0,682117,547306,682117,572135,667651,506603,705866,499618,709803,497332,718693,501396,725551,505460,732536,514223,734822,604685,682117,629526,667651xem2514600,52705l1910892,52705,1951609,28956,1958594,25019,1960880,16129,1956816,9271,1952752,2286,1943989,0,1828673,67183,1943989,134366,1952752,132080,1956816,125095,1960880,118237,1958594,109347,1951609,105410,1910892,81661,2514600,81661,2514600,527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C00000"/>
          <w:u w:val="single" w:color="C00000"/>
        </w:rPr>
        <w:t>Tendon</w:t>
      </w:r>
      <w:r>
        <w:rPr>
          <w:color w:val="C00000"/>
          <w:spacing w:val="-15"/>
          <w:u w:val="single" w:color="C00000"/>
        </w:rPr>
        <w:t xml:space="preserve"> </w:t>
      </w:r>
      <w:r>
        <w:rPr>
          <w:color w:val="C00000"/>
          <w:u w:val="single" w:color="C00000"/>
        </w:rPr>
        <w:t>of</w:t>
      </w:r>
      <w:r>
        <w:rPr>
          <w:color w:val="C00000"/>
          <w:spacing w:val="-19"/>
          <w:u w:val="single" w:color="C00000"/>
        </w:rPr>
        <w:t xml:space="preserve"> </w:t>
      </w:r>
      <w:r>
        <w:rPr>
          <w:color w:val="C00000"/>
          <w:u w:val="single" w:color="C00000"/>
        </w:rPr>
        <w:t>Long</w:t>
      </w:r>
      <w:r>
        <w:rPr>
          <w:color w:val="C00000"/>
          <w:spacing w:val="-16"/>
          <w:u w:val="single" w:color="C00000"/>
        </w:rPr>
        <w:t xml:space="preserve"> </w:t>
      </w:r>
      <w:r>
        <w:rPr>
          <w:color w:val="C00000"/>
          <w:spacing w:val="-4"/>
          <w:u w:val="single" w:color="C00000"/>
        </w:rPr>
        <w:t>Head</w:t>
      </w:r>
    </w:p>
    <w:p w14:paraId="6B09B604">
      <w:pPr>
        <w:pStyle w:val="6"/>
        <w:spacing w:before="225"/>
        <w:rPr>
          <w:rFonts w:ascii="Arial"/>
          <w:b/>
          <w:sz w:val="20"/>
        </w:rPr>
      </w:pPr>
    </w:p>
    <w:p w14:paraId="099AFC11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5D415F93">
      <w:pPr>
        <w:pStyle w:val="6"/>
        <w:spacing w:before="396"/>
        <w:rPr>
          <w:rFonts w:ascii="Arial"/>
          <w:b/>
          <w:sz w:val="36"/>
        </w:rPr>
      </w:pPr>
    </w:p>
    <w:p w14:paraId="1C5953BD">
      <w:pPr>
        <w:spacing w:before="0" w:line="249" w:lineRule="auto"/>
        <w:ind w:left="7058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1941195</wp:posOffset>
                </wp:positionH>
                <wp:positionV relativeFrom="paragraph">
                  <wp:posOffset>275590</wp:posOffset>
                </wp:positionV>
                <wp:extent cx="510540" cy="35687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356870"/>
                          <a:chOff x="0" y="0"/>
                          <a:chExt cx="510540" cy="35687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2953" y="12953"/>
                            <a:ext cx="48514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3083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165353"/>
                                </a:lnTo>
                                <a:lnTo>
                                  <a:pt x="0" y="165353"/>
                                </a:lnTo>
                                <a:lnTo>
                                  <a:pt x="242315" y="330708"/>
                                </a:lnTo>
                                <a:lnTo>
                                  <a:pt x="484631" y="165353"/>
                                </a:lnTo>
                                <a:lnTo>
                                  <a:pt x="363474" y="16535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953" y="12953"/>
                            <a:ext cx="48514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30835">
                                <a:moveTo>
                                  <a:pt x="0" y="165353"/>
                                </a:moveTo>
                                <a:lnTo>
                                  <a:pt x="121157" y="16535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165353"/>
                                </a:lnTo>
                                <a:lnTo>
                                  <a:pt x="484631" y="165353"/>
                                </a:lnTo>
                                <a:lnTo>
                                  <a:pt x="242315" y="330708"/>
                                </a:lnTo>
                                <a:lnTo>
                                  <a:pt x="0" y="165353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2.85pt;margin-top:21.7pt;height:28.1pt;width:40.2pt;mso-position-horizontal-relative:page;z-index:251670528;mso-width-relative:page;mso-height-relative:page;" coordsize="510540,356870" o:gfxdata="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kgcvZdsAAAAJAQAADwAAAAAAAAABACAAAAAiAAAAZHJzL2Rvd25yZXYueG1sUEsB&#10;AhQAFAAAAAgAh07iQJrajJEPAwAAdgoAAA4AAAAAAAAAAQAgAAAAKgEAAGRycy9lMm9Eb2MueG1s&#10;UEsFBgAAAAAGAAYAWQEAAKsGAAAAAA==&#10;">
                <o:lock v:ext="edit" aspectratio="f"/>
                <v:shape id="Graphic 115" o:spid="_x0000_s1026" o:spt="100" style="position:absolute;left:12953;top:12953;height:330835;width:485140;" fillcolor="#FFFF00" filled="t" stroked="f" coordsize="485140,330835" o:gfxdata="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Qf3SugAAANwA&#10;AAAPAAAAAAAAAAEAIAAAACIAAABkcnMvZG93bnJldi54bWxQSwECFAAUAAAACACHTuJAMy8FnjsA&#10;AAA5AAAAEAAAAAAAAAABACAAAAAJAQAAZHJzL3NoYXBleG1sLnhtbFBLBQYAAAAABgAGAFsBAACz&#10;AwAAAAA=&#10;" path="m363474,0l121157,0,121157,165353,0,165353,242315,330708,484631,165353,363474,165353,36347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16" o:spid="_x0000_s1026" o:spt="100" style="position:absolute;left:12953;top:12953;height:330835;width:485140;" filled="f" stroked="t" coordsize="485140,330835" o:gfxdata="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NgagugAAANwA&#10;AAAPAAAAAAAAAAEAIAAAACIAAABkcnMvZG93bnJldi54bWxQSwECFAAUAAAACACHTuJAMy8FnjsA&#10;AAA5AAAAEAAAAAAAAAABACAAAAAJAQAAZHJzL3NoYXBleG1sLnhtbFBLBQYAAAAABgAGAFsBAACz&#10;AwAAAAA=&#10;" path="m0,165353l121157,165353,121157,0,363474,0,363474,165353,484631,165353,242315,330708,0,165353xe">
                  <v:fill on="f" focussize="0,0"/>
                  <v:stroke weight="2.03992125984252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641350</wp:posOffset>
                </wp:positionV>
                <wp:extent cx="4064635" cy="1108075"/>
                <wp:effectExtent l="0" t="0" r="0" b="0"/>
                <wp:wrapNone/>
                <wp:docPr id="117" name="Text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1080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07CB4A">
                            <w:pPr>
                              <w:spacing w:before="80" w:line="249" w:lineRule="auto"/>
                              <w:ind w:left="293" w:right="290" w:firstLine="0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Enter</w:t>
                            </w:r>
                            <w:r>
                              <w:rPr>
                                <w:color w:val="000000"/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>cavity</w:t>
                            </w:r>
                            <w:r>
                              <w:rPr>
                                <w:color w:val="000000"/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 xml:space="preserve">glenohumeral joint 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>(GHj) &amp; surrounded by synovial membrane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26" o:spt="202" type="#_x0000_t202" style="position:absolute;left:0pt;margin-left:12.8pt;margin-top:50.5pt;height:87.25pt;width:320.05pt;mso-position-horizontal-relative:page;z-index:251673600;mso-width-relative:page;mso-height-relative:page;" fillcolor="#CCFFFF" filled="t" stroked="t" coordsize="21600,21600" o:gfxdata="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te9kTWAAAACgEAAA8AAAAAAAAAAQAgAAAAIgAAAGRycy9kb3ducmV2LnhtbFBLAQIUABQAAAAI&#10;AIdO4kB0EHQw7wEAABAEAAAOAAAAAAAAAAEAIAAAACUBAABkcnMvZTJvRG9jLnhtbFBLBQYAAAAA&#10;BgAGAFkBAACGBQAAAAA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0007CB4A">
                      <w:pPr>
                        <w:spacing w:before="80" w:line="249" w:lineRule="auto"/>
                        <w:ind w:left="293" w:right="290" w:firstLine="0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Enter</w:t>
                      </w:r>
                      <w:r>
                        <w:rPr>
                          <w:color w:val="000000"/>
                          <w:spacing w:val="-11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z w:val="44"/>
                        </w:rPr>
                        <w:t>cavity</w:t>
                      </w:r>
                      <w:r>
                        <w:rPr>
                          <w:color w:val="000000"/>
                          <w:spacing w:val="-13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z w:val="44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 xml:space="preserve">glenohumeral joint </w:t>
                      </w:r>
                      <w:r>
                        <w:rPr>
                          <w:color w:val="000000"/>
                          <w:sz w:val="44"/>
                        </w:rPr>
                        <w:t>(GHj) &amp; surrounded by synovial membrane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sz w:val="36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ragraph">
                  <wp:posOffset>-511810</wp:posOffset>
                </wp:positionV>
                <wp:extent cx="4089400" cy="769620"/>
                <wp:effectExtent l="0" t="0" r="0" b="0"/>
                <wp:wrapNone/>
                <wp:docPr id="118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7696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DC72A8">
                            <w:pPr>
                              <w:pStyle w:val="6"/>
                              <w:spacing w:before="79" w:line="249" w:lineRule="auto"/>
                              <w:ind w:left="2307" w:hanging="12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Supraglenoid</w:t>
                            </w:r>
                            <w:r>
                              <w:rPr>
                                <w:color w:val="00000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tubercle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(scapula)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26" o:spt="202" type="#_x0000_t202" style="position:absolute;left:0pt;margin-left:13.15pt;margin-top:-40.3pt;height:60.6pt;width:322pt;mso-position-horizontal-relative:page;z-index:251673600;mso-width-relative:page;mso-height-relative:page;" fillcolor="#CCFFFF" filled="t" stroked="t" coordsize="21600,21600" o:gfxdata="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rydZutUAAAAJAQAADwAAAAAAAAABACAAAAAiAAAAZHJzL2Rvd25yZXYueG1sUEsBAhQAFAAAAAgA&#10;h07iQNaSPwvvAQAADwQAAA4AAAAAAAAAAQAgAAAAJAEAAGRycy9lMm9Eb2MueG1sUEsFBgAAAAAG&#10;AAYAWQEAAIUFAAAAAA=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2FDC72A8">
                      <w:pPr>
                        <w:pStyle w:val="6"/>
                        <w:spacing w:before="79" w:line="249" w:lineRule="auto"/>
                        <w:ind w:left="2307" w:hanging="12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Supraglenoid</w:t>
                      </w:r>
                      <w:r>
                        <w:rPr>
                          <w:color w:val="000000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tubercle </w:t>
                      </w:r>
                      <w:r>
                        <w:rPr>
                          <w:color w:val="000000"/>
                          <w:spacing w:val="-2"/>
                        </w:rPr>
                        <w:t>(scapula)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z w:val="36"/>
        </w:rPr>
        <w:t>Cavity</w:t>
      </w:r>
      <w:r>
        <w:rPr>
          <w:rFonts w:ascii="Arial"/>
          <w:b/>
          <w:color w:val="0000FF"/>
          <w:spacing w:val="-27"/>
          <w:sz w:val="36"/>
        </w:rPr>
        <w:t xml:space="preserve"> </w:t>
      </w:r>
      <w:r>
        <w:rPr>
          <w:rFonts w:ascii="Arial"/>
          <w:b/>
          <w:color w:val="0000FF"/>
          <w:sz w:val="36"/>
        </w:rPr>
        <w:t xml:space="preserve">of </w:t>
      </w:r>
      <w:r>
        <w:rPr>
          <w:rFonts w:ascii="Arial"/>
          <w:b/>
          <w:color w:val="0000FF"/>
          <w:spacing w:val="-2"/>
          <w:sz w:val="36"/>
        </w:rPr>
        <w:t>gleno- humeral joint</w:t>
      </w:r>
    </w:p>
    <w:p w14:paraId="738B6F92">
      <w:pPr>
        <w:spacing w:before="88" w:line="249" w:lineRule="auto"/>
        <w:ind w:left="3901" w:right="173" w:hanging="8"/>
        <w:jc w:val="both"/>
        <w:rPr>
          <w:rFonts w:ascii="Arial"/>
          <w:b/>
          <w:sz w:val="36"/>
        </w:rPr>
      </w:pPr>
      <w:r>
        <w:br w:type="column"/>
      </w:r>
      <w:r>
        <w:rPr>
          <w:rFonts w:ascii="Arial"/>
          <w:b/>
          <w:color w:val="0000FF"/>
          <w:spacing w:val="-2"/>
          <w:sz w:val="36"/>
        </w:rPr>
        <w:t>Tendon</w:t>
      </w:r>
      <w:r>
        <w:rPr>
          <w:rFonts w:ascii="Arial"/>
          <w:b/>
          <w:color w:val="0000FF"/>
          <w:spacing w:val="-25"/>
          <w:sz w:val="36"/>
        </w:rPr>
        <w:t xml:space="preserve"> </w:t>
      </w:r>
      <w:r>
        <w:rPr>
          <w:rFonts w:ascii="Arial"/>
          <w:b/>
          <w:color w:val="0000FF"/>
          <w:spacing w:val="-2"/>
          <w:sz w:val="36"/>
        </w:rPr>
        <w:t xml:space="preserve">of </w:t>
      </w:r>
      <w:r>
        <w:rPr>
          <w:rFonts w:ascii="Arial"/>
          <w:b/>
          <w:color w:val="0000FF"/>
          <w:sz w:val="36"/>
        </w:rPr>
        <w:t>long</w:t>
      </w:r>
      <w:r>
        <w:rPr>
          <w:rFonts w:ascii="Arial"/>
          <w:b/>
          <w:color w:val="0000FF"/>
          <w:spacing w:val="-27"/>
          <w:sz w:val="36"/>
        </w:rPr>
        <w:t xml:space="preserve"> </w:t>
      </w:r>
      <w:r>
        <w:rPr>
          <w:rFonts w:ascii="Arial"/>
          <w:b/>
          <w:color w:val="0000FF"/>
          <w:sz w:val="36"/>
        </w:rPr>
        <w:t>head of biceps</w:t>
      </w:r>
    </w:p>
    <w:p w14:paraId="3488CA27">
      <w:pPr>
        <w:spacing w:after="0" w:line="249" w:lineRule="auto"/>
        <w:jc w:val="both"/>
        <w:rPr>
          <w:rFonts w:ascii="Arial"/>
          <w:b/>
          <w:sz w:val="36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8579" w:space="40"/>
            <w:col w:w="5781"/>
          </w:cols>
        </w:sectPr>
      </w:pPr>
    </w:p>
    <w:p w14:paraId="657F18C2">
      <w:pPr>
        <w:pStyle w:val="6"/>
        <w:spacing w:before="1"/>
        <w:rPr>
          <w:rFonts w:ascii="Arial"/>
          <w:b/>
          <w:sz w:val="7"/>
        </w:rPr>
      </w:pPr>
    </w:p>
    <w:p w14:paraId="14861363">
      <w:pPr>
        <w:pStyle w:val="6"/>
        <w:ind w:left="1164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416050" cy="368935"/>
                <wp:effectExtent l="9525" t="0" r="3175" b="12064"/>
                <wp:docPr id="119" name="Text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021079">
                            <w:pPr>
                              <w:spacing w:before="78"/>
                              <w:ind w:left="155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Lateral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9" o:spid="_x0000_s1026" o:spt="202" type="#_x0000_t202" style="height:29.05pt;width:111.5pt;" filled="f" stroked="t" coordsize="21600,21600" o:gfxdata="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CZvXtQAAAAEAQAADwAA&#10;AAAAAAABACAAAAAiAAAAZHJzL2Rvd25yZXYueG1sUEsBAhQAFAAAAAgAh07iQI+tzPDhAQAA2wMA&#10;AA4AAAAAAAAAAQAgAAAAIwEAAGRycy9lMm9Eb2MueG1sUEsFBgAAAAAGAAYAWQEAAHYFAAAA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7F021079">
                      <w:pPr>
                        <w:spacing w:before="78"/>
                        <w:ind w:left="155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Lateral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CA70ED6">
      <w:pPr>
        <w:pStyle w:val="6"/>
        <w:spacing w:before="7"/>
        <w:rPr>
          <w:rFonts w:ascii="Arial"/>
          <w:b/>
          <w:sz w:val="18"/>
        </w:rPr>
      </w:pPr>
      <w:r>
        <w:rPr>
          <w:rFonts w:ascii="Arial"/>
          <w:b/>
          <w:sz w:val="18"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8683625</wp:posOffset>
            </wp:positionH>
            <wp:positionV relativeFrom="paragraph">
              <wp:posOffset>151130</wp:posOffset>
            </wp:positionV>
            <wp:extent cx="361315" cy="290830"/>
            <wp:effectExtent l="0" t="0" r="0" b="0"/>
            <wp:wrapTopAndBottom/>
            <wp:docPr id="120" name="Imag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3D554">
      <w:pPr>
        <w:spacing w:before="43" w:line="249" w:lineRule="auto"/>
        <w:ind w:left="7560" w:right="5189" w:hanging="468"/>
        <w:jc w:val="both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 xml:space="preserve">Transverse </w:t>
      </w:r>
      <w:r>
        <w:rPr>
          <w:rFonts w:ascii="Arial"/>
          <w:b/>
          <w:color w:val="0000FF"/>
          <w:spacing w:val="-2"/>
          <w:sz w:val="40"/>
        </w:rPr>
        <w:t>humeral ligament</w:t>
      </w:r>
    </w:p>
    <w:p w14:paraId="72F96499">
      <w:pPr>
        <w:pStyle w:val="6"/>
        <w:spacing w:before="38"/>
        <w:rPr>
          <w:rFonts w:ascii="Arial"/>
          <w:b/>
          <w:sz w:val="40"/>
        </w:rPr>
      </w:pPr>
    </w:p>
    <w:p w14:paraId="087919EE">
      <w:pPr>
        <w:spacing w:before="0" w:line="249" w:lineRule="auto"/>
        <w:ind w:left="7315" w:right="5190" w:hanging="17"/>
        <w:jc w:val="both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5842000</wp:posOffset>
                </wp:positionH>
                <wp:positionV relativeFrom="paragraph">
                  <wp:posOffset>-1334135</wp:posOffset>
                </wp:positionV>
                <wp:extent cx="3261360" cy="2673350"/>
                <wp:effectExtent l="0" t="0" r="0" b="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60" cy="2673350"/>
                          <a:chOff x="0" y="0"/>
                          <a:chExt cx="3261360" cy="267335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21" y="0"/>
                            <a:ext cx="2433157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0" y="588644"/>
                            <a:ext cx="625475" cy="124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1247775">
                                <a:moveTo>
                                  <a:pt x="590169" y="1179957"/>
                                </a:moveTo>
                                <a:lnTo>
                                  <a:pt x="565340" y="1165479"/>
                                </a:lnTo>
                                <a:lnTo>
                                  <a:pt x="474853" y="1112748"/>
                                </a:lnTo>
                                <a:lnTo>
                                  <a:pt x="466090" y="1115085"/>
                                </a:lnTo>
                                <a:lnTo>
                                  <a:pt x="457962" y="1128890"/>
                                </a:lnTo>
                                <a:lnTo>
                                  <a:pt x="460248" y="1137754"/>
                                </a:lnTo>
                                <a:lnTo>
                                  <a:pt x="507809" y="1165479"/>
                                </a:lnTo>
                                <a:lnTo>
                                  <a:pt x="97790" y="1165479"/>
                                </a:lnTo>
                                <a:lnTo>
                                  <a:pt x="97790" y="1194435"/>
                                </a:lnTo>
                                <a:lnTo>
                                  <a:pt x="507796" y="1194435"/>
                                </a:lnTo>
                                <a:lnTo>
                                  <a:pt x="460248" y="1222146"/>
                                </a:lnTo>
                                <a:lnTo>
                                  <a:pt x="457962" y="1231011"/>
                                </a:lnTo>
                                <a:lnTo>
                                  <a:pt x="466090" y="1244828"/>
                                </a:lnTo>
                                <a:lnTo>
                                  <a:pt x="474853" y="1247165"/>
                                </a:lnTo>
                                <a:lnTo>
                                  <a:pt x="565340" y="1194435"/>
                                </a:lnTo>
                                <a:lnTo>
                                  <a:pt x="590169" y="1179957"/>
                                </a:lnTo>
                                <a:close/>
                              </a:path>
                              <a:path w="625475" h="1247775">
                                <a:moveTo>
                                  <a:pt x="625094" y="709041"/>
                                </a:moveTo>
                                <a:lnTo>
                                  <a:pt x="622757" y="697103"/>
                                </a:lnTo>
                                <a:lnTo>
                                  <a:pt x="599567" y="578231"/>
                                </a:lnTo>
                                <a:lnTo>
                                  <a:pt x="592074" y="573024"/>
                                </a:lnTo>
                                <a:lnTo>
                                  <a:pt x="576326" y="576072"/>
                                </a:lnTo>
                                <a:lnTo>
                                  <a:pt x="571246" y="583692"/>
                                </a:lnTo>
                                <a:lnTo>
                                  <a:pt x="581723" y="637654"/>
                                </a:lnTo>
                                <a:lnTo>
                                  <a:pt x="21844" y="0"/>
                                </a:lnTo>
                                <a:lnTo>
                                  <a:pt x="0" y="19050"/>
                                </a:lnTo>
                                <a:lnTo>
                                  <a:pt x="559777" y="656704"/>
                                </a:lnTo>
                                <a:lnTo>
                                  <a:pt x="515366" y="641858"/>
                                </a:lnTo>
                                <a:lnTo>
                                  <a:pt x="507746" y="639445"/>
                                </a:lnTo>
                                <a:lnTo>
                                  <a:pt x="499618" y="643509"/>
                                </a:lnTo>
                                <a:lnTo>
                                  <a:pt x="497078" y="651129"/>
                                </a:lnTo>
                                <a:lnTo>
                                  <a:pt x="494538" y="658622"/>
                                </a:lnTo>
                                <a:lnTo>
                                  <a:pt x="498602" y="666877"/>
                                </a:lnTo>
                                <a:lnTo>
                                  <a:pt x="625094" y="709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107945" y="2017014"/>
                            <a:ext cx="114300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2D841B">
                              <w:pPr>
                                <w:spacing w:before="69"/>
                                <w:ind w:left="83" w:right="4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Anterior</w:t>
                              </w:r>
                            </w:p>
                            <w:p w14:paraId="3EA670AE">
                              <w:pPr>
                                <w:spacing w:before="19"/>
                                <w:ind w:left="83" w:right="73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0pt;margin-top:-105.05pt;height:210.5pt;width:256.8pt;mso-position-horizontal-relative:page;z-index:-251616256;mso-width-relative:page;mso-height-relative:page;" coordsize="3261360,2673350" o:gfxdata="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">
                <o:lock v:ext="edit" aspectratio="f"/>
                <v:shape id="Image 122" o:spid="_x0000_s1026" o:spt="75" type="#_x0000_t75" style="position:absolute;left:171921;top:0;height:2514600;width:2433157;" filled="f" o:preferrelative="t" stroked="f" coordsize="21600,21600" o:gfxdata="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kr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f"/>
                </v:shape>
                <v:shape id="Graphic 123" o:spid="_x0000_s1026" o:spt="100" style="position:absolute;left:0;top:588644;height:1247775;width:625475;" fillcolor="#000000" filled="t" stroked="f" coordsize="625475,1247775" o:gfxdata="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08Ca8AAAA&#10;3AAAAA8AAAAAAAAAAQAgAAAAIgAAAGRycy9kb3ducmV2LnhtbFBLAQIUABQAAAAIAIdO4kAzLwWe&#10;OwAAADkAAAAQAAAAAAAAAAEAIAAAAAsBAABkcnMvc2hhcGV4bWwueG1sUEsFBgAAAAAGAAYAWwEA&#10;ALUDAAAAAA==&#10;" path="m590169,1179957l565340,1165479,474853,1112748,466090,1115085,457962,1128890,460248,1137754,507809,1165479,97790,1165479,97790,1194435,507796,1194435,460248,1222146,457962,1231011,466090,1244828,474853,1247165,565340,1194435,590169,1179957xem625094,709041l622757,697103,599567,578231,592074,573024,576326,576072,571246,583692,581723,637654,21844,0,0,19050,559777,656704,515366,641858,507746,639445,499618,643509,497078,651129,494538,658622,498602,666877,625094,70904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24" o:spid="_x0000_s1026" o:spt="202" type="#_x0000_t202" style="position:absolute;left:2107945;top:2017014;height:646430;width:1143000;" filled="f" stroked="t" coordsize="21600,21600" o:gfxdata="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Rb6/a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5992125984252pt" color="#000000" joinstyle="round"/>
                  <v:imagedata o:title=""/>
                  <o:lock v:ext="edit" aspectratio="f"/>
                  <v:textbox inset="0mm,0mm,0mm,0mm">
                    <w:txbxContent>
                      <w:p w14:paraId="2F2D841B">
                        <w:pPr>
                          <w:spacing w:before="69"/>
                          <w:ind w:left="83" w:right="4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Anterior</w:t>
                        </w:r>
                      </w:p>
                      <w:p w14:paraId="3EA670AE">
                        <w:pPr>
                          <w:spacing w:before="19"/>
                          <w:ind w:left="83" w:right="73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1941195</wp:posOffset>
                </wp:positionH>
                <wp:positionV relativeFrom="paragraph">
                  <wp:posOffset>-628650</wp:posOffset>
                </wp:positionV>
                <wp:extent cx="510540" cy="355600"/>
                <wp:effectExtent l="0" t="0" r="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355600"/>
                          <a:chOff x="0" y="0"/>
                          <a:chExt cx="510540" cy="3556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2953" y="12953"/>
                            <a:ext cx="4851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2956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164591"/>
                                </a:lnTo>
                                <a:lnTo>
                                  <a:pt x="0" y="164591"/>
                                </a:lnTo>
                                <a:lnTo>
                                  <a:pt x="242315" y="329183"/>
                                </a:lnTo>
                                <a:lnTo>
                                  <a:pt x="484631" y="164591"/>
                                </a:lnTo>
                                <a:lnTo>
                                  <a:pt x="363474" y="164591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953" y="12953"/>
                            <a:ext cx="4851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29565">
                                <a:moveTo>
                                  <a:pt x="0" y="164591"/>
                                </a:moveTo>
                                <a:lnTo>
                                  <a:pt x="121157" y="164591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164591"/>
                                </a:lnTo>
                                <a:lnTo>
                                  <a:pt x="484631" y="164591"/>
                                </a:lnTo>
                                <a:lnTo>
                                  <a:pt x="242315" y="329183"/>
                                </a:lnTo>
                                <a:lnTo>
                                  <a:pt x="0" y="164591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2.85pt;margin-top:-49.5pt;height:28pt;width:40.2pt;mso-position-horizontal-relative:page;z-index:251671552;mso-width-relative:page;mso-height-relative:page;" coordsize="510540,355600" o:gfxdata="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ALObKN2wAAAAsBAAAPAAAAAAAAAAEAIAAAACIAAABkcnMvZG93bnJldi54&#10;bWxQSwECFAAUAAAACACHTuJAcmBydRQDAAB2CgAADgAAAAAAAAABACAAAAAqAQAAZHJzL2Uyb0Rv&#10;Yy54bWxQSwUGAAAAAAYABgBZAQAAsAYAAAAA&#10;">
                <o:lock v:ext="edit" aspectratio="f"/>
                <v:shape id="Graphic 126" o:spid="_x0000_s1026" o:spt="100" style="position:absolute;left:12953;top:12953;height:329565;width:485140;" fillcolor="#FFFF00" filled="t" stroked="f" coordsize="485140,329565" o:gfxdata="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2eJC5AAAA3AAA&#10;AA8AAAAAAAAAAQAgAAAAIgAAAGRycy9kb3ducmV2LnhtbFBLAQIUABQAAAAIAIdO4kAzLwWeOwAA&#10;ADkAAAAQAAAAAAAAAAEAIAAAAAgBAABkcnMvc2hhcGV4bWwueG1sUEsFBgAAAAAGAAYAWwEAALID&#10;AAAAAA==&#10;" path="m363474,0l121157,0,121157,164591,0,164591,242315,329183,484631,164591,363474,164591,36347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27" o:spid="_x0000_s1026" o:spt="100" style="position:absolute;left:12953;top:12953;height:329565;width:485140;" filled="f" stroked="t" coordsize="485140,329565" o:gfxdata="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YpTr4A&#10;AADcAAAADwAAAAAAAAABACAAAAAiAAAAZHJzL2Rvd25yZXYueG1sUEsBAhQAFAAAAAgAh07iQDMv&#10;BZ47AAAAOQAAABAAAAAAAAAAAQAgAAAADQEAAGRycy9zaGFwZXhtbC54bWxQSwUGAAAAAAYABgBb&#10;AQAAtwMAAAAA&#10;" path="m0,164591l121157,164591,121157,0,363474,0,363474,164591,484631,164591,242315,329183,0,164591xe">
                  <v:fill on="f" focussize="0,0"/>
                  <v:stroke weight="2.04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1919605</wp:posOffset>
                </wp:positionH>
                <wp:positionV relativeFrom="paragraph">
                  <wp:posOffset>-1454785</wp:posOffset>
                </wp:positionV>
                <wp:extent cx="510540" cy="356870"/>
                <wp:effectExtent l="0" t="0" r="0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356870"/>
                          <a:chOff x="0" y="0"/>
                          <a:chExt cx="510540" cy="35687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2953" y="12953"/>
                            <a:ext cx="48514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30835">
                                <a:moveTo>
                                  <a:pt x="363474" y="0"/>
                                </a:moveTo>
                                <a:lnTo>
                                  <a:pt x="121157" y="0"/>
                                </a:lnTo>
                                <a:lnTo>
                                  <a:pt x="121157" y="165353"/>
                                </a:lnTo>
                                <a:lnTo>
                                  <a:pt x="0" y="165353"/>
                                </a:lnTo>
                                <a:lnTo>
                                  <a:pt x="242316" y="330707"/>
                                </a:lnTo>
                                <a:lnTo>
                                  <a:pt x="484631" y="165353"/>
                                </a:lnTo>
                                <a:lnTo>
                                  <a:pt x="363474" y="165353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953" y="12953"/>
                            <a:ext cx="48514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30835">
                                <a:moveTo>
                                  <a:pt x="0" y="165353"/>
                                </a:moveTo>
                                <a:lnTo>
                                  <a:pt x="121157" y="165353"/>
                                </a:lnTo>
                                <a:lnTo>
                                  <a:pt x="121157" y="0"/>
                                </a:lnTo>
                                <a:lnTo>
                                  <a:pt x="363474" y="0"/>
                                </a:lnTo>
                                <a:lnTo>
                                  <a:pt x="363474" y="165353"/>
                                </a:lnTo>
                                <a:lnTo>
                                  <a:pt x="484631" y="165353"/>
                                </a:lnTo>
                                <a:lnTo>
                                  <a:pt x="242316" y="330707"/>
                                </a:lnTo>
                                <a:lnTo>
                                  <a:pt x="0" y="16535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1.15pt;margin-top:-114.55pt;height:28.1pt;width:40.2pt;mso-position-horizontal-relative:page;z-index:251671552;mso-width-relative:page;mso-height-relative:page;" coordsize="510540,356870" o:gfxdata="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AGDBubcAAAADQEAAA8AAAAAAAAAAQAgAAAAIgAAAGRycy9kb3du&#10;cmV2LnhtbFBLAQIUABQAAAAIAIdO4kBCXtaoGAMAAHYKAAAOAAAAAAAAAAEAIAAAACsBAABkcnMv&#10;ZTJvRG9jLnhtbFBLBQYAAAAABgAGAFkBAAC1BgAAAAA=&#10;">
                <o:lock v:ext="edit" aspectratio="f"/>
                <v:shape id="Graphic 129" o:spid="_x0000_s1026" o:spt="100" style="position:absolute;left:12953;top:12953;height:330835;width:485140;" fillcolor="#FFFF00" filled="t" stroked="f" coordsize="485140,330835" o:gfxdata="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YD1qvQAA&#10;ANwAAAAPAAAAAAAAAAEAIAAAACIAAABkcnMvZG93bnJldi54bWxQSwECFAAUAAAACACHTuJAMy8F&#10;njsAAAA5AAAAEAAAAAAAAAABACAAAAAMAQAAZHJzL3NoYXBleG1sLnhtbFBLBQYAAAAABgAGAFsB&#10;AAC2AwAAAAA=&#10;" path="m363474,0l121157,0,121157,165353,0,165353,242316,330707,484631,165353,363474,165353,36347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30" o:spid="_x0000_s1026" o:spt="100" style="position:absolute;left:12953;top:12953;height:330835;width:485140;" filled="f" stroked="t" coordsize="485140,330835" o:gfxdata="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UXevQAA&#10;ANwAAAAPAAAAAAAAAAEAIAAAACIAAABkcnMvZG93bnJldi54bWxQSwECFAAUAAAACACHTuJAMy8F&#10;njsAAAA5AAAAEAAAAAAAAAABACAAAAAMAQAAZHJzL3NoYXBleG1sLnhtbFBLBQYAAAAABgAGAFsB&#10;AAC2AwAAAAA=&#10;" path="m0,165353l121157,165353,121157,0,363474,0,363474,165353,484631,165353,242316,330707,0,165353xe">
                  <v:fill on="f" focussize="0,0"/>
                  <v:stroke weight="2.04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150495</wp:posOffset>
                </wp:positionH>
                <wp:positionV relativeFrom="paragraph">
                  <wp:posOffset>-259715</wp:posOffset>
                </wp:positionV>
                <wp:extent cx="4089400" cy="1447800"/>
                <wp:effectExtent l="0" t="0" r="0" b="0"/>
                <wp:wrapNone/>
                <wp:docPr id="131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1447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8820D0">
                            <w:pPr>
                              <w:spacing w:before="82" w:line="249" w:lineRule="auto"/>
                              <w:ind w:left="143" w:right="137" w:hanging="5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 xml:space="preserve">Descend in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 xml:space="preserve">intertubercular groove of humerus 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(held by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transverse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humeral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1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>ligament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>) &amp; exit GHj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26" o:spt="202" type="#_x0000_t202" style="position:absolute;left:0pt;margin-left:11.85pt;margin-top:-20.45pt;height:114pt;width:322pt;mso-position-horizontal-relative:page;z-index:251672576;mso-width-relative:page;mso-height-relative:page;" fillcolor="#CCFFFF" filled="t" stroked="t" coordsize="21600,21600" o:gfxdata="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e9&#10;AmnXAAAACgEAAA8AAAAAAAAAAQAgAAAAIgAAAGRycy9kb3ducmV2LnhtbFBLAQIUABQAAAAIAIdO&#10;4kBR7sRb6wEAABAEAAAOAAAAAAAAAAEAIAAAACYBAABkcnMvZTJvRG9jLnhtbFBLBQYAAAAABgAG&#10;AFkBAACDBQAAAAA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0A8820D0">
                      <w:pPr>
                        <w:spacing w:before="82" w:line="249" w:lineRule="auto"/>
                        <w:ind w:left="143" w:right="137" w:hanging="5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 xml:space="preserve">Descend in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 xml:space="preserve">intertubercular groove of humerus </w:t>
                      </w:r>
                      <w:r>
                        <w:rPr>
                          <w:color w:val="000000"/>
                          <w:sz w:val="44"/>
                        </w:rPr>
                        <w:t xml:space="preserve">(held by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transverse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17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humeral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1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C00000"/>
                          <w:sz w:val="44"/>
                        </w:rPr>
                        <w:t>ligament</w:t>
                      </w:r>
                      <w:r>
                        <w:rPr>
                          <w:color w:val="000000"/>
                          <w:sz w:val="44"/>
                        </w:rPr>
                        <w:t>) &amp; exit GHj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182245</wp:posOffset>
                </wp:positionH>
                <wp:positionV relativeFrom="paragraph">
                  <wp:posOffset>-1078230</wp:posOffset>
                </wp:positionV>
                <wp:extent cx="4074160" cy="431800"/>
                <wp:effectExtent l="0" t="0" r="0" b="0"/>
                <wp:wrapNone/>
                <wp:docPr id="132" name="Text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431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08B9FD">
                            <w:pPr>
                              <w:pStyle w:val="6"/>
                              <w:spacing w:before="81"/>
                              <w:ind w:left="-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Cross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humerus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26" o:spt="202" type="#_x0000_t202" style="position:absolute;left:0pt;margin-left:14.35pt;margin-top:-84.9pt;height:34pt;width:320.8pt;mso-position-horizontal-relative:page;z-index:251672576;mso-width-relative:page;mso-height-relative:page;" fillcolor="#CCFFFF" filled="t" stroked="t" coordsize="21600,21600" o:gfxdata="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V/OxLYAAAADAEAAA8AAAAAAAAAAQAgAAAAIgAAAGRycy9kb3ducmV2LnhtbFBLAQIUABQA&#10;AAAIAIdO4kBoQmZ+8AEAAA8EAAAOAAAAAAAAAAEAIAAAACcBAABkcnMvZTJvRG9jLnhtbFBLBQYA&#10;AAAABgAGAFkBAACJBQAAAAA=&#10;">
                <v:fill on="t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D08B9FD">
                      <w:pPr>
                        <w:pStyle w:val="6"/>
                        <w:spacing w:before="81"/>
                        <w:ind w:left="-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Cross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humerus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Tendon</w:t>
      </w:r>
      <w:r>
        <w:rPr>
          <w:rFonts w:ascii="Arial"/>
          <w:b/>
          <w:color w:val="0000FF"/>
          <w:spacing w:val="-26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 xml:space="preserve">of </w:t>
      </w:r>
      <w:r>
        <w:rPr>
          <w:rFonts w:ascii="Arial"/>
          <w:b/>
          <w:color w:val="0000FF"/>
          <w:sz w:val="40"/>
        </w:rPr>
        <w:t>long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head of biceps</w:t>
      </w:r>
    </w:p>
    <w:p w14:paraId="6FE48572">
      <w:pPr>
        <w:spacing w:after="0" w:line="249" w:lineRule="auto"/>
        <w:jc w:val="both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7FF92989">
      <w:pPr>
        <w:pStyle w:val="6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274320</wp:posOffset>
                </wp:positionV>
                <wp:extent cx="2549525" cy="6400800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9525" cy="6400800"/>
                          <a:chOff x="0" y="0"/>
                          <a:chExt cx="2549525" cy="640080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20" y="0"/>
                            <a:ext cx="2292151" cy="640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0" y="1946401"/>
                            <a:ext cx="953135" cy="207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2078355">
                                <a:moveTo>
                                  <a:pt x="690626" y="2009140"/>
                                </a:moveTo>
                                <a:lnTo>
                                  <a:pt x="665632" y="1995170"/>
                                </a:lnTo>
                                <a:lnTo>
                                  <a:pt x="574167" y="1943989"/>
                                </a:lnTo>
                                <a:lnTo>
                                  <a:pt x="565404" y="1946529"/>
                                </a:lnTo>
                                <a:lnTo>
                                  <a:pt x="557530" y="1960499"/>
                                </a:lnTo>
                                <a:lnTo>
                                  <a:pt x="560070" y="1969262"/>
                                </a:lnTo>
                                <a:lnTo>
                                  <a:pt x="607987" y="1996135"/>
                                </a:lnTo>
                                <a:lnTo>
                                  <a:pt x="348869" y="2000758"/>
                                </a:lnTo>
                                <a:lnTo>
                                  <a:pt x="349237" y="2022348"/>
                                </a:lnTo>
                                <a:lnTo>
                                  <a:pt x="349275" y="2024126"/>
                                </a:lnTo>
                                <a:lnTo>
                                  <a:pt x="349377" y="2029714"/>
                                </a:lnTo>
                                <a:lnTo>
                                  <a:pt x="608584" y="2025091"/>
                                </a:lnTo>
                                <a:lnTo>
                                  <a:pt x="561594" y="2053590"/>
                                </a:lnTo>
                                <a:lnTo>
                                  <a:pt x="559308" y="2062607"/>
                                </a:lnTo>
                                <a:lnTo>
                                  <a:pt x="563499" y="2069338"/>
                                </a:lnTo>
                                <a:lnTo>
                                  <a:pt x="567690" y="2076196"/>
                                </a:lnTo>
                                <a:lnTo>
                                  <a:pt x="576580" y="2078355"/>
                                </a:lnTo>
                                <a:lnTo>
                                  <a:pt x="583438" y="2074291"/>
                                </a:lnTo>
                                <a:lnTo>
                                  <a:pt x="690626" y="2009140"/>
                                </a:lnTo>
                                <a:close/>
                              </a:path>
                              <a:path w="953135" h="2078355">
                                <a:moveTo>
                                  <a:pt x="952754" y="66040"/>
                                </a:moveTo>
                                <a:lnTo>
                                  <a:pt x="927785" y="51816"/>
                                </a:lnTo>
                                <a:lnTo>
                                  <a:pt x="924026" y="49682"/>
                                </a:lnTo>
                                <a:lnTo>
                                  <a:pt x="924026" y="78867"/>
                                </a:lnTo>
                                <a:lnTo>
                                  <a:pt x="923912" y="66040"/>
                                </a:lnTo>
                                <a:lnTo>
                                  <a:pt x="923925" y="66586"/>
                                </a:lnTo>
                                <a:lnTo>
                                  <a:pt x="924026" y="78867"/>
                                </a:lnTo>
                                <a:lnTo>
                                  <a:pt x="924026" y="49682"/>
                                </a:lnTo>
                                <a:lnTo>
                                  <a:pt x="836803" y="0"/>
                                </a:lnTo>
                                <a:lnTo>
                                  <a:pt x="828040" y="2413"/>
                                </a:lnTo>
                                <a:lnTo>
                                  <a:pt x="823976" y="9271"/>
                                </a:lnTo>
                                <a:lnTo>
                                  <a:pt x="820039" y="16256"/>
                                </a:lnTo>
                                <a:lnTo>
                                  <a:pt x="822452" y="25146"/>
                                </a:lnTo>
                                <a:lnTo>
                                  <a:pt x="870229" y="52336"/>
                                </a:lnTo>
                                <a:lnTo>
                                  <a:pt x="0" y="60706"/>
                                </a:lnTo>
                                <a:lnTo>
                                  <a:pt x="38" y="66040"/>
                                </a:lnTo>
                                <a:lnTo>
                                  <a:pt x="152" y="78867"/>
                                </a:lnTo>
                                <a:lnTo>
                                  <a:pt x="254" y="89662"/>
                                </a:lnTo>
                                <a:lnTo>
                                  <a:pt x="870597" y="81292"/>
                                </a:lnTo>
                                <a:lnTo>
                                  <a:pt x="823341" y="109474"/>
                                </a:lnTo>
                                <a:lnTo>
                                  <a:pt x="821055" y="118364"/>
                                </a:lnTo>
                                <a:lnTo>
                                  <a:pt x="829183" y="132080"/>
                                </a:lnTo>
                                <a:lnTo>
                                  <a:pt x="838073" y="134366"/>
                                </a:lnTo>
                                <a:lnTo>
                                  <a:pt x="845058" y="130302"/>
                                </a:lnTo>
                                <a:lnTo>
                                  <a:pt x="952754" y="66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7.95pt;margin-top:21.6pt;height:504pt;width:200.75pt;mso-position-horizontal-relative:page;mso-position-vertical-relative:page;z-index:-251615232;mso-width-relative:page;mso-height-relative:page;" coordsize="2549525,6400800" o:gfxdata="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">
                <o:lock v:ext="edit" aspectratio="f"/>
                <v:shape id="Image 134" o:spid="_x0000_s1026" o:spt="75" type="#_x0000_t75" style="position:absolute;left:256920;top:0;height:6400800;width:2292151;" filled="f" o:preferrelative="t" stroked="f" coordsize="21600,21600" o:gfxdata="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wuZ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f"/>
                </v:shape>
                <v:shape id="Graphic 135" o:spid="_x0000_s1026" o:spt="100" style="position:absolute;left:0;top:1946401;height:2078355;width:953135;" fillcolor="#000000" filled="t" stroked="f" coordsize="953135,2078355" o:gfxdata="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YMpm5AAAA3AAA&#10;AA8AAAAAAAAAAQAgAAAAIgAAAGRycy9kb3ducmV2LnhtbFBLAQIUABQAAAAIAIdO4kAzLwWeOwAA&#10;ADkAAAAQAAAAAAAAAAEAIAAAAAgBAABkcnMvc2hhcGV4bWwueG1sUEsFBgAAAAAGAAYAWwEAALID&#10;AAAAAA==&#10;" path="m690626,2009140l665632,1995170,574167,1943989,565404,1946529,557530,1960499,560070,1969262,607987,1996135,348869,2000758,349237,2022348,349275,2024126,349377,2029714,608584,2025091,561594,2053590,559308,2062607,563499,2069338,567690,2076196,576580,2078355,583438,2074291,690626,2009140xem952754,66040l927785,51816,924026,49682,924026,78867,923912,66040,923925,66586,924026,78867,924026,49682,836803,0,828040,2413,823976,9271,820039,16256,822452,25146,870229,52336,0,60706,38,66040,152,78867,254,89662,870597,81292,823341,109474,821055,118364,829183,132080,838073,134366,845058,130302,952754,6604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217160" cy="563880"/>
                <wp:effectExtent l="9525" t="0" r="2539" b="7620"/>
                <wp:docPr id="136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6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FD1E9B">
                            <w:pPr>
                              <w:spacing w:before="109"/>
                              <w:ind w:left="2501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2)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Brachialis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6" o:spid="_x0000_s1026" o:spt="202" type="#_x0000_t202" style="height:44.4pt;width:410.8pt;" filled="f" stroked="t" coordsize="21600,21600" o:gfxdata="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SnjX1AAAAAQBAAAP&#10;AAAAAAAAAAEAIAAAACIAAABkcnMvZG93bnJldi54bWxQSwECFAAUAAAACACHTuJAJhTy3u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7FD1E9B">
                      <w:pPr>
                        <w:spacing w:before="109"/>
                        <w:ind w:left="2501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2)</w:t>
                      </w:r>
                      <w:r>
                        <w:rPr>
                          <w:spacing w:val="-4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Brachialis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CD75F6A">
      <w:pPr>
        <w:pStyle w:val="8"/>
        <w:numPr>
          <w:ilvl w:val="1"/>
          <w:numId w:val="8"/>
        </w:numPr>
        <w:tabs>
          <w:tab w:val="left" w:pos="951"/>
        </w:tabs>
        <w:spacing w:before="330" w:after="0" w:line="249" w:lineRule="auto"/>
        <w:ind w:left="951" w:right="8179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Location</w:t>
      </w:r>
      <w:r>
        <w:rPr>
          <w:rFonts w:ascii="Arial" w:hAnsi="Arial"/>
          <w:b/>
          <w:color w:val="C00000"/>
          <w:spacing w:val="-2"/>
          <w:sz w:val="44"/>
        </w:rPr>
        <w:t xml:space="preserve"> </w:t>
      </w:r>
      <w:r>
        <w:rPr>
          <w:sz w:val="44"/>
        </w:rPr>
        <w:t>–</w:t>
      </w:r>
      <w:r>
        <w:rPr>
          <w:spacing w:val="-10"/>
          <w:sz w:val="44"/>
        </w:rPr>
        <w:t xml:space="preserve"> </w:t>
      </w:r>
      <w:r>
        <w:rPr>
          <w:sz w:val="44"/>
        </w:rPr>
        <w:t>Deep</w:t>
      </w:r>
      <w:r>
        <w:rPr>
          <w:spacing w:val="-10"/>
          <w:sz w:val="44"/>
        </w:rPr>
        <w:t xml:space="preserve"> </w:t>
      </w:r>
      <w:r>
        <w:rPr>
          <w:sz w:val="44"/>
        </w:rPr>
        <w:t>to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biceps </w:t>
      </w:r>
      <w:r>
        <w:rPr>
          <w:spacing w:val="-2"/>
          <w:sz w:val="44"/>
        </w:rPr>
        <w:t>brachii</w:t>
      </w:r>
    </w:p>
    <w:p w14:paraId="32F91F69">
      <w:pPr>
        <w:pStyle w:val="6"/>
        <w:spacing w:before="332"/>
        <w:rPr>
          <w:sz w:val="40"/>
        </w:rPr>
      </w:pPr>
    </w:p>
    <w:p w14:paraId="19F365BE">
      <w:pPr>
        <w:spacing w:before="1"/>
        <w:ind w:left="803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-5715</wp:posOffset>
                </wp:positionV>
                <wp:extent cx="3762375" cy="4088130"/>
                <wp:effectExtent l="0" t="0" r="0" b="0"/>
                <wp:wrapNone/>
                <wp:docPr id="137" name="Text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40881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82" w:type="dxa"/>
                              <w:tblBorders>
                                <w:top w:val="single" w:color="000000" w:sz="18" w:space="0"/>
                                <w:left w:val="single" w:color="000000" w:sz="18" w:space="0"/>
                                <w:bottom w:val="single" w:color="000000" w:sz="18" w:space="0"/>
                                <w:right w:val="single" w:color="000000" w:sz="18" w:space="0"/>
                                <w:insideH w:val="single" w:color="000000" w:sz="18" w:space="0"/>
                                <w:insideV w:val="single" w:color="000000" w:sz="18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335"/>
                              <w:gridCol w:w="3425"/>
                            </w:tblGrid>
                            <w:tr w14:paraId="79705F02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1" w:hRule="atLeast"/>
                              </w:trPr>
                              <w:tc>
                                <w:tcPr>
                                  <w:tcW w:w="2335" w:type="dxa"/>
                                  <w:tcBorders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CCFF99"/>
                                </w:tcPr>
                                <w:p w14:paraId="1ADF35CC">
                                  <w:pPr>
                                    <w:pStyle w:val="9"/>
                                    <w:spacing w:before="65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shd w:val="clear" w:color="auto" w:fill="CCFF99"/>
                                </w:tcPr>
                                <w:p w14:paraId="21C6EFA8">
                                  <w:pPr>
                                    <w:pStyle w:val="9"/>
                                    <w:spacing w:before="65"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Distal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½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ant. Surface of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humerus</w:t>
                                  </w:r>
                                </w:p>
                              </w:tc>
                            </w:tr>
                            <w:tr w14:paraId="743480CC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6" w:hRule="atLeast"/>
                              </w:trPr>
                              <w:tc>
                                <w:tcPr>
                                  <w:tcW w:w="2335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1D5095FD">
                                  <w:pPr>
                                    <w:pStyle w:val="9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04F56D8D">
                                  <w:pPr>
                                    <w:pStyle w:val="9"/>
                                    <w:spacing w:line="249" w:lineRule="auto"/>
                                    <w:ind w:right="198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 xml:space="preserve">Coronoid </w:t>
                                  </w:r>
                                  <w:r>
                                    <w:rPr>
                                      <w:sz w:val="44"/>
                                    </w:rPr>
                                    <w:t>process</w:t>
                                  </w:r>
                                  <w:r>
                                    <w:rPr>
                                      <w:spacing w:val="-19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ulnar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tuberosity (ulna)</w:t>
                                  </w:r>
                                </w:p>
                              </w:tc>
                            </w:tr>
                            <w:tr w14:paraId="0407555D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01" w:hRule="atLeast"/>
                              </w:trPr>
                              <w:tc>
                                <w:tcPr>
                                  <w:tcW w:w="2335" w:type="dxa"/>
                                  <w:tcBorders>
                                    <w:top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49A0A39C">
                                  <w:pPr>
                                    <w:pStyle w:val="9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</w:tcBorders>
                                </w:tcPr>
                                <w:p w14:paraId="6E559CCF">
                                  <w:pPr>
                                    <w:pStyle w:val="9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Flexes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forearm.</w:t>
                                  </w:r>
                                </w:p>
                                <w:p w14:paraId="29139EA1">
                                  <w:pPr>
                                    <w:pStyle w:val="9"/>
                                    <w:spacing w:before="128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9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powerful</w:t>
                                  </w:r>
                                </w:p>
                                <w:p w14:paraId="23D46FDF">
                                  <w:pPr>
                                    <w:pStyle w:val="9"/>
                                    <w:spacing w:before="22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flexor</w:t>
                                  </w:r>
                                </w:p>
                              </w:tc>
                            </w:tr>
                          </w:tbl>
                          <w:p w14:paraId="0F4F72AF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26" o:spt="202" type="#_x0000_t202" style="position:absolute;left:0pt;margin-left:19.85pt;margin-top:-0.45pt;height:321.9pt;width:296.25pt;mso-position-horizontal-relative:page;z-index:251674624;mso-width-relative:page;mso-height-relative:page;" filled="f" stroked="f" coordsize="21600,21600" o:gfxdata="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QDiirdgAAAAIAQAADwAAAAAAAAABACAAAAAiAAAAZHJzL2Rvd25yZXYueG1sUEsBAhQAFAAA&#10;AAgAh07iQDSGFq62AQAAeQ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82" w:type="dxa"/>
                        <w:tblBorders>
                          <w:top w:val="single" w:color="000000" w:sz="18" w:space="0"/>
                          <w:left w:val="single" w:color="000000" w:sz="18" w:space="0"/>
                          <w:bottom w:val="single" w:color="000000" w:sz="18" w:space="0"/>
                          <w:right w:val="single" w:color="000000" w:sz="18" w:space="0"/>
                          <w:insideH w:val="single" w:color="000000" w:sz="18" w:space="0"/>
                          <w:insideV w:val="single" w:color="000000" w:sz="18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335"/>
                        <w:gridCol w:w="3425"/>
                      </w:tblGrid>
                      <w:tr w14:paraId="79705F02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1" w:hRule="atLeast"/>
                        </w:trPr>
                        <w:tc>
                          <w:tcPr>
                            <w:tcW w:w="2335" w:type="dxa"/>
                            <w:tcBorders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CCFF99"/>
                          </w:tcPr>
                          <w:p w14:paraId="1ADF35CC">
                            <w:pPr>
                              <w:pStyle w:val="9"/>
                              <w:spacing w:before="65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3425" w:type="dxa"/>
                            <w:tcBorders>
                              <w:left w:val="single" w:color="000000" w:sz="8" w:space="0"/>
                              <w:bottom w:val="single" w:color="000000" w:sz="8" w:space="0"/>
                            </w:tcBorders>
                            <w:shd w:val="clear" w:color="auto" w:fill="CCFF99"/>
                          </w:tcPr>
                          <w:p w14:paraId="21C6EFA8">
                            <w:pPr>
                              <w:pStyle w:val="9"/>
                              <w:spacing w:before="65"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Distal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½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ant. Surface of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humerus</w:t>
                            </w:r>
                          </w:p>
                        </w:tc>
                      </w:tr>
                      <w:tr w14:paraId="743480CC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6" w:hRule="atLeast"/>
                        </w:trPr>
                        <w:tc>
                          <w:tcPr>
                            <w:tcW w:w="2335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1D5095FD">
                            <w:pPr>
                              <w:pStyle w:val="9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3425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04F56D8D">
                            <w:pPr>
                              <w:pStyle w:val="9"/>
                              <w:spacing w:line="249" w:lineRule="auto"/>
                              <w:ind w:right="198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 xml:space="preserve">Coronoid </w:t>
                            </w:r>
                            <w:r>
                              <w:rPr>
                                <w:sz w:val="44"/>
                              </w:rPr>
                              <w:t>process</w:t>
                            </w:r>
                            <w:r>
                              <w:rPr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ulnar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tuberosity (ulna)</w:t>
                            </w:r>
                          </w:p>
                        </w:tc>
                      </w:tr>
                      <w:tr w14:paraId="0407555D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01" w:hRule="atLeast"/>
                        </w:trPr>
                        <w:tc>
                          <w:tcPr>
                            <w:tcW w:w="2335" w:type="dxa"/>
                            <w:tcBorders>
                              <w:top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49A0A39C">
                            <w:pPr>
                              <w:pStyle w:val="9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3425" w:type="dxa"/>
                            <w:tcBorders>
                              <w:top w:val="single" w:color="000000" w:sz="8" w:space="0"/>
                              <w:left w:val="single" w:color="000000" w:sz="8" w:space="0"/>
                            </w:tcBorders>
                          </w:tcPr>
                          <w:p w14:paraId="6E559CCF">
                            <w:pPr>
                              <w:pStyle w:val="9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Flexes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forearm.</w:t>
                            </w:r>
                          </w:p>
                          <w:p w14:paraId="29139EA1">
                            <w:pPr>
                              <w:pStyle w:val="9"/>
                              <w:spacing w:before="128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Most</w:t>
                            </w:r>
                            <w:r>
                              <w:rPr>
                                <w:spacing w:val="-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powerful</w:t>
                            </w:r>
                          </w:p>
                          <w:p w14:paraId="23D46FDF">
                            <w:pPr>
                              <w:pStyle w:val="9"/>
                              <w:spacing w:before="22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flexor</w:t>
                            </w:r>
                          </w:p>
                        </w:tc>
                      </w:tr>
                    </w:tbl>
                    <w:p w14:paraId="0F4F72AF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Humerus</w:t>
      </w:r>
    </w:p>
    <w:p w14:paraId="18995639">
      <w:pPr>
        <w:pStyle w:val="6"/>
        <w:rPr>
          <w:rFonts w:ascii="Arial"/>
          <w:b/>
          <w:sz w:val="40"/>
        </w:rPr>
      </w:pPr>
    </w:p>
    <w:p w14:paraId="63E98B40">
      <w:pPr>
        <w:pStyle w:val="6"/>
        <w:rPr>
          <w:rFonts w:ascii="Arial"/>
          <w:b/>
          <w:sz w:val="40"/>
        </w:rPr>
      </w:pPr>
    </w:p>
    <w:p w14:paraId="08317474">
      <w:pPr>
        <w:pStyle w:val="6"/>
        <w:rPr>
          <w:rFonts w:ascii="Arial"/>
          <w:b/>
          <w:sz w:val="40"/>
        </w:rPr>
      </w:pPr>
    </w:p>
    <w:p w14:paraId="0894436B">
      <w:pPr>
        <w:pStyle w:val="6"/>
        <w:rPr>
          <w:rFonts w:ascii="Arial"/>
          <w:b/>
          <w:sz w:val="40"/>
        </w:rPr>
      </w:pPr>
    </w:p>
    <w:p w14:paraId="34BFFCD1">
      <w:pPr>
        <w:pStyle w:val="6"/>
        <w:spacing w:before="300"/>
        <w:rPr>
          <w:rFonts w:ascii="Arial"/>
          <w:b/>
          <w:sz w:val="40"/>
        </w:rPr>
      </w:pPr>
    </w:p>
    <w:p w14:paraId="7B8287F2">
      <w:pPr>
        <w:spacing w:before="0"/>
        <w:ind w:left="1962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Brachialis</w:t>
      </w:r>
    </w:p>
    <w:p w14:paraId="16D97701">
      <w:pPr>
        <w:pStyle w:val="6"/>
        <w:spacing w:before="5"/>
        <w:rPr>
          <w:rFonts w:ascii="Arial"/>
          <w:b/>
          <w:sz w:val="5"/>
        </w:rPr>
      </w:pPr>
      <w:r>
        <w:rPr>
          <w:rFonts w:ascii="Arial"/>
          <w:b/>
          <w:sz w:val="5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7620635</wp:posOffset>
                </wp:positionH>
                <wp:positionV relativeFrom="paragraph">
                  <wp:posOffset>65405</wp:posOffset>
                </wp:positionV>
                <wp:extent cx="1143000" cy="646430"/>
                <wp:effectExtent l="0" t="0" r="0" b="0"/>
                <wp:wrapTopAndBottom/>
                <wp:docPr id="138" name="Text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63AB65">
                            <w:pPr>
                              <w:spacing w:before="69" w:line="249" w:lineRule="auto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026" o:spt="202" type="#_x0000_t202" style="position:absolute;left:0pt;margin-left:600.05pt;margin-top:5.15pt;height:50.9pt;width:90pt;mso-position-horizontal-relative:page;mso-wrap-distance-bottom:0pt;mso-wrap-distance-top:0pt;z-index:-251586560;mso-width-relative:page;mso-height-relative:page;" filled="f" stroked="t" coordsize="21600,21600" o:gfxdata="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lSDMmNQAAAAMAQAADwAAAAAA&#10;AAABACAAAAAiAAAAZHJzL2Rvd25yZXYueG1sUEsBAhQAFAAAAAgAh07iQKaGz23eAQAA3AMAAA4A&#10;AAAAAAAAAQAgAAAAIwEAAGRycy9lMm9Eb2MueG1sUEsFBgAAAAAGAAYAWQEAAHMF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3363AB65">
                      <w:pPr>
                        <w:spacing w:before="69" w:line="249" w:lineRule="auto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00F9B8E">
      <w:pPr>
        <w:pStyle w:val="6"/>
        <w:rPr>
          <w:rFonts w:ascii="Arial"/>
          <w:b/>
          <w:sz w:val="20"/>
        </w:rPr>
      </w:pPr>
    </w:p>
    <w:p w14:paraId="4A377000">
      <w:pPr>
        <w:pStyle w:val="6"/>
        <w:rPr>
          <w:rFonts w:ascii="Arial"/>
          <w:b/>
          <w:sz w:val="20"/>
        </w:rPr>
      </w:pPr>
    </w:p>
    <w:p w14:paraId="10AE17BC">
      <w:pPr>
        <w:pStyle w:val="6"/>
        <w:rPr>
          <w:rFonts w:ascii="Arial"/>
          <w:b/>
          <w:sz w:val="20"/>
        </w:rPr>
      </w:pPr>
    </w:p>
    <w:p w14:paraId="67B837C0">
      <w:pPr>
        <w:pStyle w:val="6"/>
        <w:rPr>
          <w:rFonts w:ascii="Arial"/>
          <w:b/>
          <w:sz w:val="20"/>
        </w:rPr>
      </w:pPr>
    </w:p>
    <w:p w14:paraId="24C9C0C2">
      <w:pPr>
        <w:pStyle w:val="6"/>
        <w:rPr>
          <w:rFonts w:ascii="Arial"/>
          <w:b/>
          <w:sz w:val="20"/>
        </w:rPr>
      </w:pPr>
    </w:p>
    <w:p w14:paraId="35FD4791">
      <w:pPr>
        <w:pStyle w:val="6"/>
        <w:rPr>
          <w:rFonts w:ascii="Arial"/>
          <w:b/>
          <w:sz w:val="20"/>
        </w:rPr>
      </w:pPr>
    </w:p>
    <w:p w14:paraId="37C21A10">
      <w:pPr>
        <w:pStyle w:val="6"/>
        <w:rPr>
          <w:rFonts w:ascii="Arial"/>
          <w:b/>
          <w:sz w:val="20"/>
        </w:rPr>
      </w:pPr>
    </w:p>
    <w:p w14:paraId="630F1C62">
      <w:pPr>
        <w:pStyle w:val="6"/>
        <w:rPr>
          <w:rFonts w:ascii="Arial"/>
          <w:b/>
          <w:sz w:val="20"/>
        </w:rPr>
      </w:pPr>
    </w:p>
    <w:p w14:paraId="5220F917">
      <w:pPr>
        <w:pStyle w:val="6"/>
        <w:spacing w:before="17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8738235</wp:posOffset>
            </wp:positionH>
            <wp:positionV relativeFrom="paragraph">
              <wp:posOffset>270510</wp:posOffset>
            </wp:positionV>
            <wp:extent cx="361315" cy="290830"/>
            <wp:effectExtent l="0" t="0" r="0" b="0"/>
            <wp:wrapTopAndBottom/>
            <wp:docPr id="139" name="Imag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DBD7F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260" w:right="0" w:bottom="0" w:left="0" w:header="720" w:footer="720" w:gutter="0"/>
          <w:cols w:space="720" w:num="1"/>
        </w:sectPr>
      </w:pPr>
    </w:p>
    <w:p w14:paraId="34A78FDF">
      <w:pPr>
        <w:pStyle w:val="6"/>
        <w:spacing w:before="2" w:after="1"/>
        <w:rPr>
          <w:rFonts w:ascii="Arial"/>
          <w:b/>
          <w:sz w:val="12"/>
        </w:rPr>
      </w:pPr>
    </w:p>
    <w:p w14:paraId="4E650A8C">
      <w:pPr>
        <w:pStyle w:val="6"/>
        <w:ind w:left="232" w:right="-30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217160" cy="563880"/>
                <wp:effectExtent l="9525" t="0" r="2539" b="7620"/>
                <wp:docPr id="140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6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768B03">
                            <w:pPr>
                              <w:spacing w:before="109"/>
                              <w:ind w:left="1598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3)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Coracobrachialis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0" o:spid="_x0000_s1026" o:spt="202" type="#_x0000_t202" style="height:44.4pt;width:410.8pt;" filled="f" stroked="t" coordsize="21600,21600" o:gfxdata="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SnjX1AAAAAQBAAAP&#10;AAAAAAAAAAEAIAAAACIAAABkcnMvZG93bnJldi54bWxQSwECFAAUAAAACACHTuJAzDnesO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4D768B03">
                      <w:pPr>
                        <w:spacing w:before="109"/>
                        <w:ind w:left="1598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3)</w:t>
                      </w:r>
                      <w:r>
                        <w:rPr>
                          <w:spacing w:val="-4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Coracobrachialis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C0B3FC0">
      <w:pPr>
        <w:pStyle w:val="8"/>
        <w:numPr>
          <w:ilvl w:val="1"/>
          <w:numId w:val="8"/>
        </w:numPr>
        <w:tabs>
          <w:tab w:val="left" w:pos="947"/>
        </w:tabs>
        <w:spacing w:before="253" w:after="0" w:line="240" w:lineRule="auto"/>
        <w:ind w:left="947" w:right="0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Location</w:t>
      </w:r>
      <w:r>
        <w:rPr>
          <w:rFonts w:ascii="Arial" w:hAnsi="Arial"/>
          <w:b/>
          <w:color w:val="C00000"/>
          <w:spacing w:val="-5"/>
          <w:sz w:val="44"/>
        </w:rPr>
        <w:t xml:space="preserve"> </w:t>
      </w:r>
      <w:r>
        <w:rPr>
          <w:sz w:val="44"/>
        </w:rPr>
        <w:t>–</w:t>
      </w:r>
      <w:r>
        <w:rPr>
          <w:spacing w:val="-12"/>
          <w:sz w:val="44"/>
        </w:rPr>
        <w:t xml:space="preserve"> </w:t>
      </w:r>
      <w:r>
        <w:rPr>
          <w:sz w:val="44"/>
        </w:rPr>
        <w:t>superomedial</w:t>
      </w:r>
      <w:r>
        <w:rPr>
          <w:spacing w:val="-8"/>
          <w:sz w:val="44"/>
        </w:rPr>
        <w:t xml:space="preserve"> </w:t>
      </w:r>
      <w:r>
        <w:rPr>
          <w:sz w:val="44"/>
        </w:rPr>
        <w:t>part</w:t>
      </w:r>
      <w:r>
        <w:rPr>
          <w:spacing w:val="-10"/>
          <w:sz w:val="44"/>
        </w:rPr>
        <w:t xml:space="preserve"> </w:t>
      </w:r>
      <w:r>
        <w:rPr>
          <w:sz w:val="44"/>
        </w:rPr>
        <w:t>of</w:t>
      </w:r>
      <w:r>
        <w:rPr>
          <w:spacing w:val="-13"/>
          <w:sz w:val="44"/>
        </w:rPr>
        <w:t xml:space="preserve"> </w:t>
      </w:r>
      <w:r>
        <w:rPr>
          <w:spacing w:val="-5"/>
          <w:sz w:val="44"/>
        </w:rPr>
        <w:t>arm</w:t>
      </w:r>
    </w:p>
    <w:p w14:paraId="7CE8922D">
      <w:pPr>
        <w:pStyle w:val="8"/>
        <w:numPr>
          <w:ilvl w:val="1"/>
          <w:numId w:val="8"/>
        </w:numPr>
        <w:tabs>
          <w:tab w:val="left" w:pos="947"/>
        </w:tabs>
        <w:spacing w:before="416" w:after="0" w:line="240" w:lineRule="auto"/>
        <w:ind w:left="947" w:right="0" w:hanging="540"/>
        <w:jc w:val="left"/>
        <w:rPr>
          <w:sz w:val="44"/>
        </w:rPr>
      </w:pPr>
      <w:r>
        <w:rPr>
          <w:sz w:val="44"/>
        </w:rPr>
        <w:t>Pierced</w:t>
      </w:r>
      <w:r>
        <w:rPr>
          <w:spacing w:val="-19"/>
          <w:sz w:val="44"/>
        </w:rPr>
        <w:t xml:space="preserve"> </w:t>
      </w:r>
      <w:r>
        <w:rPr>
          <w:sz w:val="44"/>
        </w:rPr>
        <w:t>by</w:t>
      </w:r>
      <w:r>
        <w:rPr>
          <w:spacing w:val="-17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musculocutaneous</w:t>
      </w:r>
      <w:r>
        <w:rPr>
          <w:rFonts w:ascii="Arial" w:hAnsi="Arial"/>
          <w:b/>
          <w:color w:val="C00000"/>
          <w:spacing w:val="-9"/>
          <w:sz w:val="44"/>
        </w:rPr>
        <w:t xml:space="preserve"> </w:t>
      </w:r>
      <w:r>
        <w:rPr>
          <w:rFonts w:ascii="Arial" w:hAnsi="Arial"/>
          <w:b/>
          <w:color w:val="C00000"/>
          <w:spacing w:val="-5"/>
          <w:sz w:val="44"/>
        </w:rPr>
        <w:t>n.</w:t>
      </w:r>
    </w:p>
    <w:p w14:paraId="6FB7CBF7">
      <w:pPr>
        <w:spacing w:before="68"/>
        <w:ind w:left="407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z w:val="40"/>
        </w:rPr>
        <w:t>Coracoid</w:t>
      </w:r>
      <w:r>
        <w:rPr>
          <w:rFonts w:ascii="Arial"/>
          <w:b/>
          <w:color w:val="0000FF"/>
          <w:spacing w:val="-8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process</w:t>
      </w:r>
    </w:p>
    <w:p w14:paraId="3AA27634">
      <w:pPr>
        <w:spacing w:after="0"/>
        <w:jc w:val="left"/>
        <w:rPr>
          <w:rFonts w:ascii="Arial"/>
          <w:b/>
          <w:sz w:val="40"/>
        </w:rPr>
        <w:sectPr>
          <w:pgSz w:w="14400" w:h="10800" w:orient="landscape"/>
          <w:pgMar w:top="120" w:right="0" w:bottom="0" w:left="0" w:header="720" w:footer="720" w:gutter="0"/>
          <w:cols w:equalWidth="0" w:num="2">
            <w:col w:w="8216" w:space="2142"/>
            <w:col w:w="4042"/>
          </w:cols>
        </w:sectPr>
      </w:pPr>
    </w:p>
    <w:p w14:paraId="1A96F0B9">
      <w:pPr>
        <w:pStyle w:val="6"/>
        <w:spacing w:before="7"/>
        <w:rPr>
          <w:rFonts w:ascii="Arial"/>
          <w:b/>
          <w:sz w:val="17"/>
        </w:rPr>
      </w:pPr>
    </w:p>
    <w:p w14:paraId="1385A73D">
      <w:pPr>
        <w:pStyle w:val="6"/>
        <w:spacing w:after="0"/>
        <w:rPr>
          <w:rFonts w:ascii="Arial"/>
          <w:b/>
          <w:sz w:val="17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3A2A79FB">
      <w:pPr>
        <w:spacing w:before="88"/>
        <w:ind w:left="7366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315595</wp:posOffset>
                </wp:positionV>
                <wp:extent cx="3533775" cy="3752850"/>
                <wp:effectExtent l="0" t="0" r="0" b="0"/>
                <wp:wrapNone/>
                <wp:docPr id="141" name="Text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3752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82" w:type="dxa"/>
                              <w:tblBorders>
                                <w:top w:val="single" w:color="000000" w:sz="18" w:space="0"/>
                                <w:left w:val="single" w:color="000000" w:sz="18" w:space="0"/>
                                <w:bottom w:val="single" w:color="000000" w:sz="18" w:space="0"/>
                                <w:right w:val="single" w:color="000000" w:sz="18" w:space="0"/>
                                <w:insideH w:val="single" w:color="000000" w:sz="18" w:space="0"/>
                                <w:insideV w:val="single" w:color="000000" w:sz="18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280"/>
                              <w:gridCol w:w="3120"/>
                            </w:tblGrid>
                            <w:tr w14:paraId="624F3869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1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CCFF99"/>
                                </w:tcPr>
                                <w:p w14:paraId="43149B16">
                                  <w:pPr>
                                    <w:pStyle w:val="9"/>
                                    <w:spacing w:before="65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shd w:val="clear" w:color="auto" w:fill="CCFF99"/>
                                </w:tcPr>
                                <w:p w14:paraId="1D173D5A">
                                  <w:pPr>
                                    <w:pStyle w:val="9"/>
                                    <w:spacing w:before="65"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Coracoid process (scapula)</w:t>
                                  </w:r>
                                </w:p>
                              </w:tc>
                            </w:tr>
                            <w:tr w14:paraId="5659D5F4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62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555C9784">
                                  <w:pPr>
                                    <w:pStyle w:val="9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0F8E5F51">
                                  <w:pPr>
                                    <w:pStyle w:val="9"/>
                                    <w:spacing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Middle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medial humerus</w:t>
                                  </w:r>
                                </w:p>
                              </w:tc>
                            </w:tr>
                            <w:tr w14:paraId="00A77F7A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47" w:hRule="atLeast"/>
                              </w:trPr>
                              <w:tc>
                                <w:tcPr>
                                  <w:tcW w:w="2280" w:type="dxa"/>
                                  <w:tcBorders>
                                    <w:top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64A4B7E6">
                                  <w:pPr>
                                    <w:pStyle w:val="9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</w:tcBorders>
                                </w:tcPr>
                                <w:p w14:paraId="709F3673">
                                  <w:pPr>
                                    <w:pStyle w:val="9"/>
                                    <w:spacing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Flex</w:t>
                                  </w:r>
                                  <w:r>
                                    <w:rPr>
                                      <w:spacing w:val="-18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adduct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 xml:space="preserve">arm </w:t>
                                  </w:r>
                                  <w:r>
                                    <w:rPr>
                                      <w:sz w:val="44"/>
                                    </w:rPr>
                                    <w:t>(at shoulder jt)</w:t>
                                  </w:r>
                                </w:p>
                              </w:tc>
                            </w:tr>
                          </w:tbl>
                          <w:p w14:paraId="258D812E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026" o:spt="202" type="#_x0000_t202" style="position:absolute;left:0pt;margin-left:25.85pt;margin-top:24.85pt;height:295.5pt;width:278.25pt;mso-position-horizontal-relative:page;z-index:251675648;mso-width-relative:page;mso-height-relative:page;" filled="f" stroked="f" coordsize="21600,21600" o:gfxdata="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+GVHfZAAAACQEAAA8AAAAAAAAAAQAgAAAAIgAAAGRycy9kb3ducmV2LnhtbFBLAQIUABQA&#10;AAAIAIdO4kArMLLutgEAAHk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82" w:type="dxa"/>
                        <w:tblBorders>
                          <w:top w:val="single" w:color="000000" w:sz="18" w:space="0"/>
                          <w:left w:val="single" w:color="000000" w:sz="18" w:space="0"/>
                          <w:bottom w:val="single" w:color="000000" w:sz="18" w:space="0"/>
                          <w:right w:val="single" w:color="000000" w:sz="18" w:space="0"/>
                          <w:insideH w:val="single" w:color="000000" w:sz="18" w:space="0"/>
                          <w:insideV w:val="single" w:color="000000" w:sz="18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280"/>
                        <w:gridCol w:w="3120"/>
                      </w:tblGrid>
                      <w:tr w14:paraId="624F3869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1" w:hRule="atLeast"/>
                        </w:trPr>
                        <w:tc>
                          <w:tcPr>
                            <w:tcW w:w="2280" w:type="dxa"/>
                            <w:tcBorders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CCFF99"/>
                          </w:tcPr>
                          <w:p w14:paraId="43149B16">
                            <w:pPr>
                              <w:pStyle w:val="9"/>
                              <w:spacing w:before="65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left w:val="single" w:color="000000" w:sz="8" w:space="0"/>
                              <w:bottom w:val="single" w:color="000000" w:sz="8" w:space="0"/>
                            </w:tcBorders>
                            <w:shd w:val="clear" w:color="auto" w:fill="CCFF99"/>
                          </w:tcPr>
                          <w:p w14:paraId="1D173D5A">
                            <w:pPr>
                              <w:pStyle w:val="9"/>
                              <w:spacing w:before="65"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Coracoid process (scapula)</w:t>
                            </w:r>
                          </w:p>
                        </w:tc>
                      </w:tr>
                      <w:tr w14:paraId="5659D5F4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62" w:hRule="atLeast"/>
                        </w:trPr>
                        <w:tc>
                          <w:tcPr>
                            <w:tcW w:w="2280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555C9784">
                            <w:pPr>
                              <w:pStyle w:val="9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0F8E5F51">
                            <w:pPr>
                              <w:pStyle w:val="9"/>
                              <w:spacing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Middle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of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medial humerus</w:t>
                            </w:r>
                          </w:p>
                        </w:tc>
                      </w:tr>
                      <w:tr w14:paraId="00A77F7A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47" w:hRule="atLeast"/>
                        </w:trPr>
                        <w:tc>
                          <w:tcPr>
                            <w:tcW w:w="2280" w:type="dxa"/>
                            <w:tcBorders>
                              <w:top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64A4B7E6">
                            <w:pPr>
                              <w:pStyle w:val="9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color="000000" w:sz="8" w:space="0"/>
                              <w:left w:val="single" w:color="000000" w:sz="8" w:space="0"/>
                            </w:tcBorders>
                          </w:tcPr>
                          <w:p w14:paraId="709F3673">
                            <w:pPr>
                              <w:pStyle w:val="9"/>
                              <w:spacing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Flex</w:t>
                            </w:r>
                            <w:r>
                              <w:rPr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&amp;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adduct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 xml:space="preserve">arm </w:t>
                            </w:r>
                            <w:r>
                              <w:rPr>
                                <w:sz w:val="44"/>
                              </w:rPr>
                              <w:t>(at shoulder jt)</w:t>
                            </w:r>
                          </w:p>
                        </w:tc>
                      </w:tr>
                    </w:tbl>
                    <w:p w14:paraId="258D812E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Musculo-</w:t>
      </w:r>
    </w:p>
    <w:p w14:paraId="2E4C45BD">
      <w:pPr>
        <w:spacing w:before="20"/>
        <w:ind w:left="7365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cutaneous</w:t>
      </w:r>
      <w:r>
        <w:rPr>
          <w:rFonts w:ascii="Arial"/>
          <w:b/>
          <w:color w:val="0000FF"/>
          <w:spacing w:val="-15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n.</w:t>
      </w:r>
    </w:p>
    <w:p w14:paraId="0A4DCC24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432D5348">
      <w:pPr>
        <w:pStyle w:val="6"/>
        <w:rPr>
          <w:rFonts w:ascii="Arial"/>
          <w:b/>
          <w:sz w:val="40"/>
        </w:rPr>
      </w:pPr>
    </w:p>
    <w:p w14:paraId="00D46A14">
      <w:pPr>
        <w:pStyle w:val="6"/>
        <w:rPr>
          <w:rFonts w:ascii="Arial"/>
          <w:b/>
          <w:sz w:val="40"/>
        </w:rPr>
      </w:pPr>
    </w:p>
    <w:p w14:paraId="22FD7BBA">
      <w:pPr>
        <w:pStyle w:val="6"/>
        <w:rPr>
          <w:rFonts w:ascii="Arial"/>
          <w:b/>
          <w:sz w:val="40"/>
        </w:rPr>
      </w:pPr>
    </w:p>
    <w:p w14:paraId="11E087E4">
      <w:pPr>
        <w:pStyle w:val="6"/>
        <w:rPr>
          <w:rFonts w:ascii="Arial"/>
          <w:b/>
          <w:sz w:val="40"/>
        </w:rPr>
      </w:pPr>
    </w:p>
    <w:p w14:paraId="23315424">
      <w:pPr>
        <w:pStyle w:val="6"/>
        <w:spacing w:before="7"/>
        <w:rPr>
          <w:rFonts w:ascii="Arial"/>
          <w:b/>
          <w:sz w:val="40"/>
        </w:rPr>
      </w:pPr>
    </w:p>
    <w:p w14:paraId="53FBD9FE">
      <w:pPr>
        <w:spacing w:before="0"/>
        <w:ind w:left="144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Coraco-</w:t>
      </w:r>
    </w:p>
    <w:p w14:paraId="545A39A3">
      <w:pPr>
        <w:spacing w:before="20"/>
        <w:ind w:left="126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brachialis</w:t>
      </w:r>
    </w:p>
    <w:p w14:paraId="1AE5CE69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9834" w:space="40"/>
            <w:col w:w="4526"/>
          </w:cols>
        </w:sectPr>
      </w:pPr>
    </w:p>
    <w:p w14:paraId="0A418C1D">
      <w:pPr>
        <w:pStyle w:val="6"/>
        <w:rPr>
          <w:rFonts w:ascii="Arial"/>
          <w:b/>
          <w:sz w:val="5"/>
        </w:rPr>
      </w:pPr>
      <w:r>
        <w:rPr>
          <w:rFonts w:ascii="Arial"/>
          <w:b/>
          <w:sz w:val="5"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5690235</wp:posOffset>
                </wp:positionH>
                <wp:positionV relativeFrom="page">
                  <wp:posOffset>347345</wp:posOffset>
                </wp:positionV>
                <wp:extent cx="2291080" cy="6400800"/>
                <wp:effectExtent l="0" t="0" r="0" b="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6400800"/>
                          <a:chOff x="0" y="0"/>
                          <a:chExt cx="2291080" cy="640080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52" cy="6400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53746" y="1896491"/>
                            <a:ext cx="1287145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1493520">
                                <a:moveTo>
                                  <a:pt x="932815" y="67183"/>
                                </a:moveTo>
                                <a:lnTo>
                                  <a:pt x="907961" y="52705"/>
                                </a:lnTo>
                                <a:lnTo>
                                  <a:pt x="817499" y="0"/>
                                </a:lnTo>
                                <a:lnTo>
                                  <a:pt x="808736" y="2286"/>
                                </a:lnTo>
                                <a:lnTo>
                                  <a:pt x="804672" y="9271"/>
                                </a:lnTo>
                                <a:lnTo>
                                  <a:pt x="800608" y="16129"/>
                                </a:lnTo>
                                <a:lnTo>
                                  <a:pt x="802894" y="25019"/>
                                </a:lnTo>
                                <a:lnTo>
                                  <a:pt x="809879" y="28956"/>
                                </a:lnTo>
                                <a:lnTo>
                                  <a:pt x="850582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850582" y="81661"/>
                                </a:lnTo>
                                <a:lnTo>
                                  <a:pt x="809879" y="105410"/>
                                </a:lnTo>
                                <a:lnTo>
                                  <a:pt x="802894" y="109347"/>
                                </a:lnTo>
                                <a:lnTo>
                                  <a:pt x="800608" y="118237"/>
                                </a:lnTo>
                                <a:lnTo>
                                  <a:pt x="804672" y="125095"/>
                                </a:lnTo>
                                <a:lnTo>
                                  <a:pt x="808736" y="132080"/>
                                </a:lnTo>
                                <a:lnTo>
                                  <a:pt x="817499" y="134366"/>
                                </a:lnTo>
                                <a:lnTo>
                                  <a:pt x="907961" y="81661"/>
                                </a:lnTo>
                                <a:lnTo>
                                  <a:pt x="932815" y="67183"/>
                                </a:lnTo>
                                <a:close/>
                              </a:path>
                              <a:path w="1287145" h="1493520">
                                <a:moveTo>
                                  <a:pt x="1286764" y="1487678"/>
                                </a:moveTo>
                                <a:lnTo>
                                  <a:pt x="1080668" y="474141"/>
                                </a:lnTo>
                                <a:lnTo>
                                  <a:pt x="1117219" y="515112"/>
                                </a:lnTo>
                                <a:lnTo>
                                  <a:pt x="1126363" y="515620"/>
                                </a:lnTo>
                                <a:lnTo>
                                  <a:pt x="1138301" y="504952"/>
                                </a:lnTo>
                                <a:lnTo>
                                  <a:pt x="1138809" y="495808"/>
                                </a:lnTo>
                                <a:lnTo>
                                  <a:pt x="1072565" y="421513"/>
                                </a:lnTo>
                                <a:lnTo>
                                  <a:pt x="1050036" y="396240"/>
                                </a:lnTo>
                                <a:lnTo>
                                  <a:pt x="1009599" y="515112"/>
                                </a:lnTo>
                                <a:lnTo>
                                  <a:pt x="1007110" y="522605"/>
                                </a:lnTo>
                                <a:lnTo>
                                  <a:pt x="1011174" y="530860"/>
                                </a:lnTo>
                                <a:lnTo>
                                  <a:pt x="1026287" y="535940"/>
                                </a:lnTo>
                                <a:lnTo>
                                  <a:pt x="1034542" y="531876"/>
                                </a:lnTo>
                                <a:lnTo>
                                  <a:pt x="1052207" y="479907"/>
                                </a:lnTo>
                                <a:lnTo>
                                  <a:pt x="1258316" y="1493520"/>
                                </a:lnTo>
                                <a:lnTo>
                                  <a:pt x="1286764" y="1487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526286" y="80265"/>
                            <a:ext cx="38671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487680">
                                <a:moveTo>
                                  <a:pt x="19430" y="392302"/>
                                </a:moveTo>
                                <a:lnTo>
                                  <a:pt x="0" y="487425"/>
                                </a:lnTo>
                                <a:lnTo>
                                  <a:pt x="87756" y="445769"/>
                                </a:lnTo>
                                <a:lnTo>
                                  <a:pt x="79642" y="439419"/>
                                </a:lnTo>
                                <a:lnTo>
                                  <a:pt x="56006" y="439419"/>
                                </a:lnTo>
                                <a:lnTo>
                                  <a:pt x="33274" y="421513"/>
                                </a:lnTo>
                                <a:lnTo>
                                  <a:pt x="42199" y="410119"/>
                                </a:lnTo>
                                <a:lnTo>
                                  <a:pt x="19430" y="392302"/>
                                </a:lnTo>
                                <a:close/>
                              </a:path>
                              <a:path w="386715" h="487680">
                                <a:moveTo>
                                  <a:pt x="42199" y="410119"/>
                                </a:moveTo>
                                <a:lnTo>
                                  <a:pt x="33274" y="421513"/>
                                </a:lnTo>
                                <a:lnTo>
                                  <a:pt x="56006" y="439419"/>
                                </a:lnTo>
                                <a:lnTo>
                                  <a:pt x="64989" y="427954"/>
                                </a:lnTo>
                                <a:lnTo>
                                  <a:pt x="42199" y="410119"/>
                                </a:lnTo>
                                <a:close/>
                              </a:path>
                              <a:path w="386715" h="487680">
                                <a:moveTo>
                                  <a:pt x="64989" y="427954"/>
                                </a:moveTo>
                                <a:lnTo>
                                  <a:pt x="56006" y="439419"/>
                                </a:lnTo>
                                <a:lnTo>
                                  <a:pt x="79642" y="439419"/>
                                </a:lnTo>
                                <a:lnTo>
                                  <a:pt x="64989" y="427954"/>
                                </a:lnTo>
                                <a:close/>
                              </a:path>
                              <a:path w="386715" h="487680">
                                <a:moveTo>
                                  <a:pt x="363474" y="0"/>
                                </a:moveTo>
                                <a:lnTo>
                                  <a:pt x="42199" y="410119"/>
                                </a:lnTo>
                                <a:lnTo>
                                  <a:pt x="64989" y="427954"/>
                                </a:lnTo>
                                <a:lnTo>
                                  <a:pt x="386333" y="17779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8.05pt;margin-top:27.35pt;height:504pt;width:180.4pt;mso-position-horizontal-relative:page;mso-position-vertical-relative:page;z-index:-251614208;mso-width-relative:page;mso-height-relative:page;" coordsize="2291080,6400800" o:gfxdata="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">
                <o:lock v:ext="edit" aspectratio="f"/>
                <v:shape id="Image 143" o:spid="_x0000_s1026" o:spt="75" type="#_x0000_t75" style="position:absolute;left:0;top:0;height:6400799;width:2290652;" filled="f" o:preferrelative="t" stroked="f" coordsize="21600,21600" o:gfxdata="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fUp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f"/>
                </v:shape>
                <v:shape id="Graphic 144" o:spid="_x0000_s1026" o:spt="100" style="position:absolute;left:253746;top:1896491;height:1493520;width:1287145;" fillcolor="#000000" filled="t" stroked="f" coordsize="1287145,1493520" o:gfxdata="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MoZ87gAAADcAAAA&#10;DwAAAAAAAAABACAAAAAiAAAAZHJzL2Rvd25yZXYueG1sUEsBAhQAFAAAAAgAh07iQDMvBZ47AAAA&#10;OQAAABAAAAAAAAAAAQAgAAAABwEAAGRycy9zaGFwZXhtbC54bWxQSwUGAAAAAAYABgBbAQAAsQMA&#10;AAAA&#10;" path="m932815,67183l907961,52705,817499,0,808736,2286,804672,9271,800608,16129,802894,25019,809879,28956,850582,52705,0,52705,0,81661,850582,81661,809879,105410,802894,109347,800608,118237,804672,125095,808736,132080,817499,134366,907961,81661,932815,67183xem1286764,1487678l1080668,474141,1117219,515112,1126363,515620,1138301,504952,1138809,495808,1072565,421513,1050036,396240,1009599,515112,1007110,522605,1011174,530860,1026287,535940,1034542,531876,1052207,479907,1258316,1493520,1286764,148767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5" o:spid="_x0000_s1026" o:spt="100" style="position:absolute;left:1526286;top:80265;height:487680;width:386715;" fillcolor="#000000" filled="t" stroked="f" coordsize="386715,487680" o:gfxdata="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IJ2LsAAADc&#10;AAAADwAAAAAAAAABACAAAAAiAAAAZHJzL2Rvd25yZXYueG1sUEsBAhQAFAAAAAgAh07iQDMvBZ47&#10;AAAAOQAAABAAAAAAAAAAAQAgAAAACgEAAGRycy9zaGFwZXhtbC54bWxQSwUGAAAAAAYABgBbAQAA&#10;tAMAAAAA&#10;" path="m19430,392302l0,487425,87756,445769,79642,439419,56006,439419,33274,421513,42199,410119,19430,392302xem42199,410119l33274,421513,56006,439419,64989,427954,42199,410119xem64989,427954l56006,439419,79642,439419,64989,427954xem363474,0l42199,410119,64989,427954,386333,17779,36347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3505B775">
      <w:pPr>
        <w:pStyle w:val="6"/>
        <w:ind w:left="704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43000" cy="646430"/>
                <wp:effectExtent l="19050" t="9525" r="9525" b="10795"/>
                <wp:docPr id="146" name="Text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86E37C">
                            <w:pPr>
                              <w:spacing w:before="70" w:line="249" w:lineRule="auto"/>
                              <w:ind w:left="502" w:right="211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6" o:spid="_x0000_s1026" o:spt="202" type="#_x0000_t202" style="height:50.9pt;width:90pt;" filled="f" stroked="t" coordsize="21600,21600" o:gfxdata="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Zcf3NEAAAAFAQAADwAAAAAAAAAB&#10;ACAAAAAiAAAAZHJzL2Rvd25yZXYueG1sUEsBAhQAFAAAAAgAh07iQNrNqLLeAQAA3AMAAA4AAAAA&#10;AAAAAQAgAAAAIAEAAGRycy9lMm9Eb2MueG1sUEsFBgAAAAAGAAYAWQEAAHAF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1986E37C">
                      <w:pPr>
                        <w:spacing w:before="70" w:line="249" w:lineRule="auto"/>
                        <w:ind w:left="502" w:right="211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8C47A7E">
      <w:pPr>
        <w:pStyle w:val="6"/>
        <w:rPr>
          <w:rFonts w:ascii="Arial"/>
          <w:b/>
          <w:sz w:val="20"/>
        </w:rPr>
      </w:pPr>
    </w:p>
    <w:p w14:paraId="3EEF6DB3">
      <w:pPr>
        <w:pStyle w:val="6"/>
        <w:rPr>
          <w:rFonts w:ascii="Arial"/>
          <w:b/>
          <w:sz w:val="20"/>
        </w:rPr>
      </w:pPr>
    </w:p>
    <w:p w14:paraId="787CC2A8">
      <w:pPr>
        <w:pStyle w:val="6"/>
        <w:rPr>
          <w:rFonts w:ascii="Arial"/>
          <w:b/>
          <w:sz w:val="20"/>
        </w:rPr>
      </w:pPr>
    </w:p>
    <w:p w14:paraId="4F1E53E7">
      <w:pPr>
        <w:pStyle w:val="6"/>
        <w:rPr>
          <w:rFonts w:ascii="Arial"/>
          <w:b/>
          <w:sz w:val="20"/>
        </w:rPr>
      </w:pPr>
    </w:p>
    <w:p w14:paraId="717D8226">
      <w:pPr>
        <w:pStyle w:val="6"/>
        <w:rPr>
          <w:rFonts w:ascii="Arial"/>
          <w:b/>
          <w:sz w:val="20"/>
        </w:rPr>
      </w:pPr>
    </w:p>
    <w:p w14:paraId="668C8E81">
      <w:pPr>
        <w:pStyle w:val="6"/>
        <w:rPr>
          <w:rFonts w:ascii="Arial"/>
          <w:b/>
          <w:sz w:val="20"/>
        </w:rPr>
      </w:pPr>
    </w:p>
    <w:p w14:paraId="26DC27EF">
      <w:pPr>
        <w:pStyle w:val="6"/>
        <w:rPr>
          <w:rFonts w:ascii="Arial"/>
          <w:b/>
          <w:sz w:val="20"/>
        </w:rPr>
      </w:pPr>
    </w:p>
    <w:p w14:paraId="7494F3C8">
      <w:pPr>
        <w:pStyle w:val="6"/>
        <w:rPr>
          <w:rFonts w:ascii="Arial"/>
          <w:b/>
          <w:sz w:val="20"/>
        </w:rPr>
      </w:pPr>
    </w:p>
    <w:p w14:paraId="2D4AE159">
      <w:pPr>
        <w:pStyle w:val="6"/>
        <w:rPr>
          <w:rFonts w:ascii="Arial"/>
          <w:b/>
          <w:sz w:val="20"/>
        </w:rPr>
      </w:pPr>
    </w:p>
    <w:p w14:paraId="701F67FA">
      <w:pPr>
        <w:pStyle w:val="6"/>
        <w:spacing w:before="45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8738235</wp:posOffset>
            </wp:positionH>
            <wp:positionV relativeFrom="paragraph">
              <wp:posOffset>189230</wp:posOffset>
            </wp:positionV>
            <wp:extent cx="361315" cy="290830"/>
            <wp:effectExtent l="0" t="0" r="0" b="0"/>
            <wp:wrapTopAndBottom/>
            <wp:docPr id="147" name="Imag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7BC5D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1DDBABA1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148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DF6E98">
                            <w:pPr>
                              <w:spacing w:before="108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Anterior</w:t>
                            </w:r>
                            <w:r>
                              <w:rPr>
                                <w:spacing w:val="-1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Compartment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3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8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AsueaO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3EDF6E98">
                      <w:pPr>
                        <w:spacing w:before="108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Anterior</w:t>
                      </w:r>
                      <w:r>
                        <w:rPr>
                          <w:spacing w:val="-1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Compartment</w:t>
                      </w:r>
                      <w:r>
                        <w:rPr>
                          <w:spacing w:val="-13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38"/>
                          <w:sz w:val="58"/>
                        </w:rPr>
                        <w:t xml:space="preserve"> </w:t>
                      </w:r>
                      <w:r>
                        <w:rPr>
                          <w:spacing w:val="-5"/>
                          <w:sz w:val="58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6141021">
      <w:pPr>
        <w:pStyle w:val="6"/>
        <w:rPr>
          <w:rFonts w:ascii="Arial"/>
          <w:b/>
          <w:sz w:val="40"/>
        </w:rPr>
      </w:pPr>
    </w:p>
    <w:p w14:paraId="50EC5E6B">
      <w:pPr>
        <w:pStyle w:val="6"/>
        <w:rPr>
          <w:rFonts w:ascii="Arial"/>
          <w:b/>
          <w:sz w:val="40"/>
        </w:rPr>
      </w:pPr>
    </w:p>
    <w:p w14:paraId="58E8AE8C">
      <w:pPr>
        <w:pStyle w:val="6"/>
        <w:rPr>
          <w:rFonts w:ascii="Arial"/>
          <w:b/>
          <w:sz w:val="40"/>
        </w:rPr>
      </w:pPr>
    </w:p>
    <w:p w14:paraId="403DE7BA">
      <w:pPr>
        <w:pStyle w:val="6"/>
        <w:rPr>
          <w:rFonts w:ascii="Arial"/>
          <w:b/>
          <w:sz w:val="40"/>
        </w:rPr>
      </w:pPr>
    </w:p>
    <w:p w14:paraId="3B9F6D1F">
      <w:pPr>
        <w:pStyle w:val="6"/>
        <w:rPr>
          <w:rFonts w:ascii="Arial"/>
          <w:b/>
          <w:sz w:val="40"/>
        </w:rPr>
      </w:pPr>
    </w:p>
    <w:p w14:paraId="75C8BF62">
      <w:pPr>
        <w:pStyle w:val="6"/>
        <w:rPr>
          <w:rFonts w:ascii="Arial"/>
          <w:b/>
          <w:sz w:val="40"/>
        </w:rPr>
      </w:pPr>
    </w:p>
    <w:p w14:paraId="0AED9A28">
      <w:pPr>
        <w:pStyle w:val="6"/>
        <w:rPr>
          <w:rFonts w:ascii="Arial"/>
          <w:b/>
          <w:sz w:val="40"/>
        </w:rPr>
      </w:pPr>
    </w:p>
    <w:p w14:paraId="22894D2F">
      <w:pPr>
        <w:pStyle w:val="6"/>
        <w:spacing w:before="31"/>
        <w:rPr>
          <w:rFonts w:ascii="Arial"/>
          <w:b/>
          <w:sz w:val="40"/>
        </w:rPr>
      </w:pPr>
    </w:p>
    <w:p w14:paraId="41219001">
      <w:pPr>
        <w:spacing w:before="0" w:line="249" w:lineRule="auto"/>
        <w:ind w:left="9474" w:right="3053" w:firstLine="1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-2298700</wp:posOffset>
                </wp:positionV>
                <wp:extent cx="3818255" cy="5990590"/>
                <wp:effectExtent l="0" t="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254" cy="5990590"/>
                          <a:chOff x="0" y="0"/>
                          <a:chExt cx="3818254" cy="599059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120" cy="5990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422398" y="2531496"/>
                            <a:ext cx="963294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1733550">
                                <a:moveTo>
                                  <a:pt x="954024" y="52705"/>
                                </a:moveTo>
                                <a:lnTo>
                                  <a:pt x="175056" y="52705"/>
                                </a:lnTo>
                                <a:lnTo>
                                  <a:pt x="215773" y="28956"/>
                                </a:lnTo>
                                <a:lnTo>
                                  <a:pt x="222758" y="25019"/>
                                </a:lnTo>
                                <a:lnTo>
                                  <a:pt x="225044" y="16129"/>
                                </a:lnTo>
                                <a:lnTo>
                                  <a:pt x="220980" y="9271"/>
                                </a:lnTo>
                                <a:lnTo>
                                  <a:pt x="216916" y="2286"/>
                                </a:lnTo>
                                <a:lnTo>
                                  <a:pt x="208153" y="0"/>
                                </a:lnTo>
                                <a:lnTo>
                                  <a:pt x="92837" y="67183"/>
                                </a:lnTo>
                                <a:lnTo>
                                  <a:pt x="208153" y="134366"/>
                                </a:lnTo>
                                <a:lnTo>
                                  <a:pt x="216916" y="132080"/>
                                </a:lnTo>
                                <a:lnTo>
                                  <a:pt x="220980" y="125095"/>
                                </a:lnTo>
                                <a:lnTo>
                                  <a:pt x="225044" y="118237"/>
                                </a:lnTo>
                                <a:lnTo>
                                  <a:pt x="222758" y="109347"/>
                                </a:lnTo>
                                <a:lnTo>
                                  <a:pt x="215773" y="105410"/>
                                </a:lnTo>
                                <a:lnTo>
                                  <a:pt x="175056" y="81661"/>
                                </a:lnTo>
                                <a:lnTo>
                                  <a:pt x="954024" y="81661"/>
                                </a:lnTo>
                                <a:lnTo>
                                  <a:pt x="954024" y="52705"/>
                                </a:lnTo>
                                <a:close/>
                              </a:path>
                              <a:path w="963294" h="1733550">
                                <a:moveTo>
                                  <a:pt x="963168" y="1711071"/>
                                </a:moveTo>
                                <a:lnTo>
                                  <a:pt x="72910" y="985723"/>
                                </a:lnTo>
                                <a:lnTo>
                                  <a:pt x="127254" y="994283"/>
                                </a:lnTo>
                                <a:lnTo>
                                  <a:pt x="134620" y="988822"/>
                                </a:lnTo>
                                <a:lnTo>
                                  <a:pt x="137160" y="973074"/>
                                </a:lnTo>
                                <a:lnTo>
                                  <a:pt x="131699" y="965581"/>
                                </a:lnTo>
                                <a:lnTo>
                                  <a:pt x="123825" y="964438"/>
                                </a:lnTo>
                                <a:lnTo>
                                  <a:pt x="43700" y="951865"/>
                                </a:lnTo>
                                <a:lnTo>
                                  <a:pt x="0" y="945007"/>
                                </a:lnTo>
                                <a:lnTo>
                                  <a:pt x="44069" y="1062355"/>
                                </a:lnTo>
                                <a:lnTo>
                                  <a:pt x="46863" y="1069848"/>
                                </a:lnTo>
                                <a:lnTo>
                                  <a:pt x="55118" y="1073658"/>
                                </a:lnTo>
                                <a:lnTo>
                                  <a:pt x="70104" y="1068070"/>
                                </a:lnTo>
                                <a:lnTo>
                                  <a:pt x="73914" y="1059688"/>
                                </a:lnTo>
                                <a:lnTo>
                                  <a:pt x="71120" y="1052195"/>
                                </a:lnTo>
                                <a:lnTo>
                                  <a:pt x="54597" y="1008176"/>
                                </a:lnTo>
                                <a:lnTo>
                                  <a:pt x="944880" y="1733423"/>
                                </a:lnTo>
                                <a:lnTo>
                                  <a:pt x="963168" y="171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22270" y="4547621"/>
                            <a:ext cx="9588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295910">
                                <a:moveTo>
                                  <a:pt x="132857" y="127841"/>
                                </a:moveTo>
                                <a:lnTo>
                                  <a:pt x="125656" y="129069"/>
                                </a:lnTo>
                                <a:lnTo>
                                  <a:pt x="119252" y="133095"/>
                                </a:lnTo>
                                <a:lnTo>
                                  <a:pt x="0" y="247154"/>
                                </a:lnTo>
                                <a:lnTo>
                                  <a:pt x="157987" y="294792"/>
                                </a:lnTo>
                                <a:lnTo>
                                  <a:pt x="165502" y="295498"/>
                                </a:lnTo>
                                <a:lnTo>
                                  <a:pt x="172481" y="293338"/>
                                </a:lnTo>
                                <a:lnTo>
                                  <a:pt x="178151" y="288720"/>
                                </a:lnTo>
                                <a:lnTo>
                                  <a:pt x="181737" y="282054"/>
                                </a:lnTo>
                                <a:lnTo>
                                  <a:pt x="182449" y="274523"/>
                                </a:lnTo>
                                <a:lnTo>
                                  <a:pt x="180292" y="267547"/>
                                </a:lnTo>
                                <a:lnTo>
                                  <a:pt x="175682" y="261891"/>
                                </a:lnTo>
                                <a:lnTo>
                                  <a:pt x="169037" y="258317"/>
                                </a:lnTo>
                                <a:lnTo>
                                  <a:pt x="164278" y="256882"/>
                                </a:lnTo>
                                <a:lnTo>
                                  <a:pt x="41275" y="256882"/>
                                </a:lnTo>
                                <a:lnTo>
                                  <a:pt x="32445" y="220090"/>
                                </a:lnTo>
                                <a:lnTo>
                                  <a:pt x="32384" y="219836"/>
                                </a:lnTo>
                                <a:lnTo>
                                  <a:pt x="100888" y="203420"/>
                                </a:lnTo>
                                <a:lnTo>
                                  <a:pt x="145541" y="160654"/>
                                </a:lnTo>
                                <a:lnTo>
                                  <a:pt x="149873" y="154465"/>
                                </a:lnTo>
                                <a:lnTo>
                                  <a:pt x="151431" y="147335"/>
                                </a:lnTo>
                                <a:lnTo>
                                  <a:pt x="150203" y="140134"/>
                                </a:lnTo>
                                <a:lnTo>
                                  <a:pt x="146176" y="133730"/>
                                </a:lnTo>
                                <a:lnTo>
                                  <a:pt x="139987" y="129399"/>
                                </a:lnTo>
                                <a:lnTo>
                                  <a:pt x="132857" y="127841"/>
                                </a:lnTo>
                                <a:close/>
                              </a:path>
                              <a:path w="958850" h="295910">
                                <a:moveTo>
                                  <a:pt x="100888" y="203420"/>
                                </a:moveTo>
                                <a:lnTo>
                                  <a:pt x="32384" y="219836"/>
                                </a:lnTo>
                                <a:lnTo>
                                  <a:pt x="41275" y="256882"/>
                                </a:lnTo>
                                <a:lnTo>
                                  <a:pt x="61151" y="252120"/>
                                </a:lnTo>
                                <a:lnTo>
                                  <a:pt x="50037" y="252120"/>
                                </a:lnTo>
                                <a:lnTo>
                                  <a:pt x="42290" y="220090"/>
                                </a:lnTo>
                                <a:lnTo>
                                  <a:pt x="83481" y="220090"/>
                                </a:lnTo>
                                <a:lnTo>
                                  <a:pt x="100888" y="203420"/>
                                </a:lnTo>
                                <a:close/>
                              </a:path>
                              <a:path w="958850" h="295910">
                                <a:moveTo>
                                  <a:pt x="109821" y="240458"/>
                                </a:moveTo>
                                <a:lnTo>
                                  <a:pt x="41275" y="256882"/>
                                </a:lnTo>
                                <a:lnTo>
                                  <a:pt x="164278" y="256882"/>
                                </a:lnTo>
                                <a:lnTo>
                                  <a:pt x="109821" y="240458"/>
                                </a:lnTo>
                                <a:close/>
                              </a:path>
                              <a:path w="958850" h="295910">
                                <a:moveTo>
                                  <a:pt x="42290" y="220090"/>
                                </a:moveTo>
                                <a:lnTo>
                                  <a:pt x="50037" y="252120"/>
                                </a:lnTo>
                                <a:lnTo>
                                  <a:pt x="73616" y="229538"/>
                                </a:lnTo>
                                <a:lnTo>
                                  <a:pt x="42290" y="220090"/>
                                </a:lnTo>
                                <a:close/>
                              </a:path>
                              <a:path w="958850" h="295910">
                                <a:moveTo>
                                  <a:pt x="73616" y="229538"/>
                                </a:moveTo>
                                <a:lnTo>
                                  <a:pt x="50037" y="252120"/>
                                </a:lnTo>
                                <a:lnTo>
                                  <a:pt x="61151" y="252120"/>
                                </a:lnTo>
                                <a:lnTo>
                                  <a:pt x="109821" y="240458"/>
                                </a:lnTo>
                                <a:lnTo>
                                  <a:pt x="73616" y="229538"/>
                                </a:lnTo>
                                <a:close/>
                              </a:path>
                              <a:path w="958850" h="295910">
                                <a:moveTo>
                                  <a:pt x="949705" y="0"/>
                                </a:moveTo>
                                <a:lnTo>
                                  <a:pt x="100888" y="203420"/>
                                </a:lnTo>
                                <a:lnTo>
                                  <a:pt x="73616" y="229538"/>
                                </a:lnTo>
                                <a:lnTo>
                                  <a:pt x="109821" y="240458"/>
                                </a:lnTo>
                                <a:lnTo>
                                  <a:pt x="958595" y="37083"/>
                                </a:lnTo>
                                <a:lnTo>
                                  <a:pt x="949705" y="0"/>
                                </a:lnTo>
                                <a:close/>
                              </a:path>
                              <a:path w="958850" h="295910">
                                <a:moveTo>
                                  <a:pt x="83481" y="220090"/>
                                </a:moveTo>
                                <a:lnTo>
                                  <a:pt x="42290" y="220090"/>
                                </a:lnTo>
                                <a:lnTo>
                                  <a:pt x="73616" y="229538"/>
                                </a:lnTo>
                                <a:lnTo>
                                  <a:pt x="83481" y="220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pt;margin-top:-181pt;height:471.7pt;width:300.65pt;mso-position-horizontal-relative:page;z-index:-251613184;mso-width-relative:page;mso-height-relative:page;" coordsize="3818254,5990590" o:gfxdata="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">
                <o:lock v:ext="edit" aspectratio="f"/>
                <v:shape id="Image 150" o:spid="_x0000_s1026" o:spt="75" type="#_x0000_t75" style="position:absolute;left:0;top:0;height:5990088;width:3818120;" filled="f" o:preferrelative="t" stroked="f" coordsize="21600,21600" o:gfxdata="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NG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f"/>
                </v:shape>
                <v:shape id="Graphic 151" o:spid="_x0000_s1026" o:spt="100" style="position:absolute;left:2422398;top:2531496;height:1733550;width:963294;" fillcolor="#000000" filled="t" stroked="f" coordsize="963294,1733550" o:gfxdata="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B1Gd7sAAADc&#10;AAAADwAAAAAAAAABACAAAAAiAAAAZHJzL2Rvd25yZXYueG1sUEsBAhQAFAAAAAgAh07iQDMvBZ47&#10;AAAAOQAAABAAAAAAAAAAAQAgAAAACgEAAGRycy9zaGFwZXhtbC54bWxQSwUGAAAAAAYABgBbAQAA&#10;tAMAAAAA&#10;" path="m954024,52705l175056,52705,215773,28956,222758,25019,225044,16129,220980,9271,216916,2286,208153,0,92837,67183,208153,134366,216916,132080,220980,125095,225044,118237,222758,109347,215773,105410,175056,81661,954024,81661,954024,52705xem963168,1711071l72910,985723,127254,994283,134620,988822,137160,973074,131699,965581,123825,964438,43700,951865,0,945007,44069,1062355,46863,1069848,55118,1073658,70104,1068070,73914,1059688,71120,1052195,54597,1008176,944880,1733423,963168,171107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52" o:spid="_x0000_s1026" o:spt="100" style="position:absolute;left:2422270;top:4547621;height:295910;width:958850;" fillcolor="#FF0000" filled="t" stroked="f" coordsize="958850,295910" o:gfxdata="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OhzjvQAA&#10;ANwAAAAPAAAAAAAAAAEAIAAAACIAAABkcnMvZG93bnJldi54bWxQSwECFAAUAAAACACHTuJAMy8F&#10;njsAAAA5AAAAEAAAAAAAAAABACAAAAAMAQAAZHJzL3NoYXBleG1sLnhtbFBLBQYAAAAABgAGAFsB&#10;AAC2AwAAAAA=&#10;" path="m132857,127841l125656,129069,119252,133095,0,247154,157987,294792,165502,295498,172481,293338,178151,288720,181737,282054,182449,274523,180292,267547,175682,261891,169037,258317,164278,256882,41275,256882,32445,220090,32384,219836,100888,203420,145541,160654,149873,154465,151431,147335,150203,140134,146176,133730,139987,129399,132857,127841xem100888,203420l32384,219836,41275,256882,61151,252120,50037,252120,42290,220090,83481,220090,100888,203420xem109821,240458l41275,256882,164278,256882,109821,240458xem42290,220090l50037,252120,73616,229538,42290,220090xem73616,229538l50037,252120,61151,252120,109821,240458,73616,229538xem949705,0l100888,203420,73616,229538,109821,240458,958595,37083,949705,0xem83481,220090l42290,220090,73616,229538,83481,22009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Coraco- brachialis</w:t>
      </w:r>
    </w:p>
    <w:p w14:paraId="60BE6872">
      <w:pPr>
        <w:pStyle w:val="6"/>
        <w:rPr>
          <w:rFonts w:ascii="Arial"/>
          <w:b/>
          <w:sz w:val="40"/>
        </w:rPr>
      </w:pPr>
    </w:p>
    <w:p w14:paraId="5C1A9005">
      <w:pPr>
        <w:pStyle w:val="6"/>
        <w:rPr>
          <w:rFonts w:ascii="Arial"/>
          <w:b/>
          <w:sz w:val="40"/>
        </w:rPr>
      </w:pPr>
    </w:p>
    <w:p w14:paraId="07337149">
      <w:pPr>
        <w:pStyle w:val="6"/>
        <w:rPr>
          <w:rFonts w:ascii="Arial"/>
          <w:b/>
          <w:sz w:val="40"/>
        </w:rPr>
      </w:pPr>
    </w:p>
    <w:p w14:paraId="23DFA211">
      <w:pPr>
        <w:pStyle w:val="6"/>
        <w:spacing w:before="368"/>
        <w:rPr>
          <w:rFonts w:ascii="Arial"/>
          <w:b/>
          <w:sz w:val="40"/>
        </w:rPr>
      </w:pPr>
    </w:p>
    <w:p w14:paraId="5B32BD3B">
      <w:pPr>
        <w:spacing w:before="0"/>
        <w:ind w:left="6361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1448435</wp:posOffset>
                </wp:positionH>
                <wp:positionV relativeFrom="paragraph">
                  <wp:posOffset>-160020</wp:posOffset>
                </wp:positionV>
                <wp:extent cx="1905000" cy="370840"/>
                <wp:effectExtent l="0" t="0" r="0" b="0"/>
                <wp:wrapNone/>
                <wp:docPr id="153" name="Text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7084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4703E3">
                            <w:pPr>
                              <w:spacing w:before="70"/>
                              <w:ind w:left="461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Anterior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026" o:spt="202" type="#_x0000_t202" style="position:absolute;left:0pt;margin-left:114.05pt;margin-top:-12.6pt;height:29.2pt;width:150pt;mso-position-horizontal-relative:page;z-index:251676672;mso-width-relative:page;mso-height-relative:page;" filled="f" stroked="t" coordsize="21600,21600" o:gfxdata="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zWKAv1gAAAAoBAAAP&#10;AAAAAAAAAAEAIAAAACIAAABkcnMvZG93bnJldi54bWxQSwECFAAUAAAACACHTuJAkGgkbuEBAADc&#10;AwAADgAAAAAAAAABACAAAAAlAQAAZHJzL2Uyb0RvYy54bWxQSwUGAAAAAAYABgBZAQAAeAUA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524703E3">
                      <w:pPr>
                        <w:spacing w:before="70"/>
                        <w:ind w:left="461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Anterior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Brachialis</w:t>
      </w:r>
    </w:p>
    <w:p w14:paraId="3405D05C">
      <w:pPr>
        <w:spacing w:after="0"/>
        <w:jc w:val="center"/>
        <w:rPr>
          <w:rFonts w:ascii="Arial"/>
          <w:b/>
          <w:sz w:val="40"/>
        </w:rPr>
        <w:sectPr>
          <w:pgSz w:w="14400" w:h="10800" w:orient="landscape"/>
          <w:pgMar w:top="240" w:right="0" w:bottom="0" w:left="0" w:header="720" w:footer="720" w:gutter="0"/>
          <w:cols w:space="720" w:num="1"/>
        </w:sectPr>
      </w:pPr>
    </w:p>
    <w:p w14:paraId="4511BA48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154" name="Text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FBB39F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Posterior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Compartment</w:t>
                            </w:r>
                            <w:r>
                              <w:rPr>
                                <w:spacing w:val="-1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3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4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mT8ihu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23FBB39F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Posterior</w:t>
                      </w:r>
                      <w:r>
                        <w:rPr>
                          <w:spacing w:val="-12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Compartment</w:t>
                      </w:r>
                      <w:r>
                        <w:rPr>
                          <w:spacing w:val="-13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37"/>
                          <w:sz w:val="58"/>
                        </w:rPr>
                        <w:t xml:space="preserve"> </w:t>
                      </w:r>
                      <w:r>
                        <w:rPr>
                          <w:spacing w:val="-5"/>
                          <w:sz w:val="58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1575314">
      <w:pPr>
        <w:pStyle w:val="2"/>
        <w:numPr>
          <w:ilvl w:val="1"/>
          <w:numId w:val="8"/>
        </w:numPr>
        <w:tabs>
          <w:tab w:val="left" w:pos="923"/>
        </w:tabs>
        <w:spacing w:before="274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rFonts w:ascii="Arial MT" w:hAnsi="Arial MT"/>
          <w:b w:val="0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5410200</wp:posOffset>
                </wp:positionH>
                <wp:positionV relativeFrom="paragraph">
                  <wp:posOffset>40640</wp:posOffset>
                </wp:positionV>
                <wp:extent cx="2665730" cy="5828030"/>
                <wp:effectExtent l="0" t="0" r="0" b="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730" cy="5828030"/>
                          <a:chOff x="0" y="0"/>
                          <a:chExt cx="2665730" cy="582803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76" cy="582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778002" y="3218943"/>
                            <a:ext cx="1664335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799589">
                                <a:moveTo>
                                  <a:pt x="890143" y="1731772"/>
                                </a:moveTo>
                                <a:lnTo>
                                  <a:pt x="865314" y="1717294"/>
                                </a:lnTo>
                                <a:lnTo>
                                  <a:pt x="774827" y="1664563"/>
                                </a:lnTo>
                                <a:lnTo>
                                  <a:pt x="766064" y="1666900"/>
                                </a:lnTo>
                                <a:lnTo>
                                  <a:pt x="757936" y="1680705"/>
                                </a:lnTo>
                                <a:lnTo>
                                  <a:pt x="760222" y="1689569"/>
                                </a:lnTo>
                                <a:lnTo>
                                  <a:pt x="807783" y="1717294"/>
                                </a:lnTo>
                                <a:lnTo>
                                  <a:pt x="0" y="1717294"/>
                                </a:lnTo>
                                <a:lnTo>
                                  <a:pt x="0" y="1746250"/>
                                </a:lnTo>
                                <a:lnTo>
                                  <a:pt x="807770" y="1746250"/>
                                </a:lnTo>
                                <a:lnTo>
                                  <a:pt x="760222" y="1773961"/>
                                </a:lnTo>
                                <a:lnTo>
                                  <a:pt x="757936" y="1782838"/>
                                </a:lnTo>
                                <a:lnTo>
                                  <a:pt x="766064" y="1796643"/>
                                </a:lnTo>
                                <a:lnTo>
                                  <a:pt x="774827" y="1798980"/>
                                </a:lnTo>
                                <a:lnTo>
                                  <a:pt x="865314" y="1746250"/>
                                </a:lnTo>
                                <a:lnTo>
                                  <a:pt x="890143" y="1731772"/>
                                </a:lnTo>
                                <a:close/>
                              </a:path>
                              <a:path w="1664335" h="1799589">
                                <a:moveTo>
                                  <a:pt x="1664335" y="57658"/>
                                </a:moveTo>
                                <a:lnTo>
                                  <a:pt x="1133906" y="52362"/>
                                </a:lnTo>
                                <a:lnTo>
                                  <a:pt x="1108938" y="66586"/>
                                </a:lnTo>
                                <a:lnTo>
                                  <a:pt x="1131277" y="53848"/>
                                </a:lnTo>
                                <a:lnTo>
                                  <a:pt x="1133906" y="52362"/>
                                </a:lnTo>
                                <a:lnTo>
                                  <a:pt x="1134846" y="51816"/>
                                </a:lnTo>
                                <a:lnTo>
                                  <a:pt x="1181735" y="25146"/>
                                </a:lnTo>
                                <a:lnTo>
                                  <a:pt x="1184148" y="16256"/>
                                </a:lnTo>
                                <a:lnTo>
                                  <a:pt x="1180211" y="9398"/>
                                </a:lnTo>
                                <a:lnTo>
                                  <a:pt x="1176147" y="2413"/>
                                </a:lnTo>
                                <a:lnTo>
                                  <a:pt x="1167384" y="0"/>
                                </a:lnTo>
                                <a:lnTo>
                                  <a:pt x="1051433" y="66040"/>
                                </a:lnTo>
                                <a:lnTo>
                                  <a:pt x="1165987" y="134366"/>
                                </a:lnTo>
                                <a:lnTo>
                                  <a:pt x="1174877" y="132207"/>
                                </a:lnTo>
                                <a:lnTo>
                                  <a:pt x="1179068" y="125222"/>
                                </a:lnTo>
                                <a:lnTo>
                                  <a:pt x="1183132" y="118364"/>
                                </a:lnTo>
                                <a:lnTo>
                                  <a:pt x="1180846" y="109474"/>
                                </a:lnTo>
                                <a:lnTo>
                                  <a:pt x="1133614" y="81318"/>
                                </a:lnTo>
                                <a:lnTo>
                                  <a:pt x="1664081" y="86614"/>
                                </a:lnTo>
                                <a:lnTo>
                                  <a:pt x="1664144" y="78867"/>
                                </a:lnTo>
                                <a:lnTo>
                                  <a:pt x="1664258" y="66040"/>
                                </a:lnTo>
                                <a:lnTo>
                                  <a:pt x="1664335" y="57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6pt;margin-top:3.2pt;height:458.9pt;width:209.9pt;mso-position-horizontal-relative:page;z-index:-251612160;mso-width-relative:page;mso-height-relative:page;" coordsize="2665730,5828030" o:gfxdata="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">
                <o:lock v:ext="edit" aspectratio="f"/>
                <v:shape id="Image 156" o:spid="_x0000_s1026" o:spt="75" type="#_x0000_t75" style="position:absolute;left:0;top:0;height:5827776;width:2665476;" filled="f" o:preferrelative="t" stroked="f" coordsize="21600,21600" o:gfxdata="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xcm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f"/>
                </v:shape>
                <v:shape id="Graphic 157" o:spid="_x0000_s1026" o:spt="100" style="position:absolute;left:778002;top:3218943;height:1799589;width:1664335;" fillcolor="#000000" filled="t" stroked="f" coordsize="1664335,1799589" o:gfxdata="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br8LsAAADc&#10;AAAADwAAAAAAAAABACAAAAAiAAAAZHJzL2Rvd25yZXYueG1sUEsBAhQAFAAAAAgAh07iQDMvBZ47&#10;AAAAOQAAABAAAAAAAAAAAQAgAAAACgEAAGRycy9zaGFwZXhtbC54bWxQSwUGAAAAAAYABgBbAQAA&#10;tAMAAAAA&#10;" path="m890143,1731772l865314,1717294,774827,1664563,766064,1666900,757936,1680705,760222,1689569,807783,1717294,0,1717294,0,1746250,807770,1746250,760222,1773961,757936,1782838,766064,1796643,774827,1798980,865314,1746250,890143,1731772xem1664335,57658l1133906,52362,1108938,66586,1131277,53848,1133906,52362,1134846,51816,1181735,25146,1184148,16256,1180211,9398,1176147,2413,1167384,0,1051433,66040,1165987,134366,1174877,132207,1179068,125222,1183132,118364,1180846,109474,1133614,81318,1664081,86614,1664144,78867,1664258,66040,1664335,5765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C00000"/>
        </w:rPr>
        <w:t>2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2"/>
        </w:rPr>
        <w:t>muscles:</w:t>
      </w:r>
    </w:p>
    <w:p w14:paraId="3413C309">
      <w:pPr>
        <w:pStyle w:val="8"/>
        <w:numPr>
          <w:ilvl w:val="0"/>
          <w:numId w:val="11"/>
        </w:numPr>
        <w:tabs>
          <w:tab w:val="left" w:pos="1102"/>
        </w:tabs>
        <w:spacing w:before="140" w:after="0" w:line="240" w:lineRule="auto"/>
        <w:ind w:left="1102" w:right="0" w:hanging="718"/>
        <w:jc w:val="left"/>
        <w:rPr>
          <w:sz w:val="48"/>
        </w:rPr>
      </w:pPr>
      <w:r>
        <w:rPr>
          <w:sz w:val="48"/>
        </w:rPr>
        <w:t>Triceps</w:t>
      </w:r>
      <w:r>
        <w:rPr>
          <w:spacing w:val="-23"/>
          <w:sz w:val="48"/>
        </w:rPr>
        <w:t xml:space="preserve"> </w:t>
      </w:r>
      <w:r>
        <w:rPr>
          <w:spacing w:val="-2"/>
          <w:sz w:val="48"/>
        </w:rPr>
        <w:t>brachii</w:t>
      </w:r>
    </w:p>
    <w:p w14:paraId="3E160E80">
      <w:pPr>
        <w:pStyle w:val="8"/>
        <w:numPr>
          <w:ilvl w:val="0"/>
          <w:numId w:val="11"/>
        </w:numPr>
        <w:tabs>
          <w:tab w:val="left" w:pos="1103"/>
        </w:tabs>
        <w:spacing w:before="139" w:after="0" w:line="240" w:lineRule="auto"/>
        <w:ind w:left="1103" w:right="0" w:hanging="719"/>
        <w:jc w:val="left"/>
        <w:rPr>
          <w:sz w:val="48"/>
        </w:rPr>
      </w:pPr>
      <w:r>
        <w:rPr>
          <w:spacing w:val="-2"/>
          <w:sz w:val="48"/>
        </w:rPr>
        <w:t>Anconeus</w:t>
      </w:r>
    </w:p>
    <w:p w14:paraId="4C7CA48F">
      <w:pPr>
        <w:pStyle w:val="6"/>
        <w:rPr>
          <w:sz w:val="20"/>
        </w:rPr>
      </w:pPr>
    </w:p>
    <w:p w14:paraId="7B21AD63">
      <w:pPr>
        <w:pStyle w:val="6"/>
        <w:rPr>
          <w:sz w:val="20"/>
        </w:rPr>
      </w:pPr>
    </w:p>
    <w:p w14:paraId="7291C31F">
      <w:pPr>
        <w:pStyle w:val="6"/>
        <w:spacing w:before="56"/>
        <w:rPr>
          <w:sz w:val="20"/>
        </w:rPr>
      </w:pPr>
    </w:p>
    <w:p w14:paraId="3B4403F9">
      <w:pPr>
        <w:pStyle w:val="6"/>
        <w:spacing w:after="0"/>
        <w:rPr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18FBCC2E">
      <w:pPr>
        <w:pStyle w:val="2"/>
        <w:numPr>
          <w:ilvl w:val="1"/>
          <w:numId w:val="11"/>
        </w:numPr>
        <w:tabs>
          <w:tab w:val="left" w:pos="923"/>
        </w:tabs>
        <w:spacing w:before="85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  <w:spacing w:val="-2"/>
        </w:rPr>
        <w:t>Action:</w:t>
      </w:r>
    </w:p>
    <w:p w14:paraId="3897473C">
      <w:pPr>
        <w:pStyle w:val="8"/>
        <w:numPr>
          <w:ilvl w:val="2"/>
          <w:numId w:val="11"/>
        </w:numPr>
        <w:tabs>
          <w:tab w:val="left" w:pos="1555"/>
        </w:tabs>
        <w:spacing w:before="140" w:after="0" w:line="249" w:lineRule="auto"/>
        <w:ind w:left="1555" w:right="38" w:hanging="452"/>
        <w:jc w:val="left"/>
        <w:rPr>
          <w:sz w:val="48"/>
        </w:rPr>
      </w:pPr>
      <w:r>
        <w:rPr>
          <w:sz w:val="48"/>
        </w:rPr>
        <w:t>Extension</w:t>
      </w:r>
      <w:r>
        <w:rPr>
          <w:spacing w:val="-12"/>
          <w:sz w:val="48"/>
        </w:rPr>
        <w:t xml:space="preserve"> </w:t>
      </w:r>
      <w:r>
        <w:rPr>
          <w:sz w:val="48"/>
        </w:rPr>
        <w:t>of</w:t>
      </w:r>
      <w:r>
        <w:rPr>
          <w:spacing w:val="-15"/>
          <w:sz w:val="48"/>
        </w:rPr>
        <w:t xml:space="preserve"> </w:t>
      </w:r>
      <w:r>
        <w:rPr>
          <w:sz w:val="48"/>
        </w:rPr>
        <w:t>forearm</w:t>
      </w:r>
      <w:r>
        <w:rPr>
          <w:spacing w:val="-14"/>
          <w:sz w:val="48"/>
        </w:rPr>
        <w:t xml:space="preserve"> </w:t>
      </w:r>
      <w:r>
        <w:rPr>
          <w:sz w:val="48"/>
        </w:rPr>
        <w:t>at elbow joint</w:t>
      </w:r>
    </w:p>
    <w:p w14:paraId="56DF3AA6">
      <w:pPr>
        <w:pStyle w:val="6"/>
        <w:spacing w:before="258"/>
        <w:rPr>
          <w:sz w:val="48"/>
        </w:rPr>
      </w:pPr>
    </w:p>
    <w:p w14:paraId="6BD516E3">
      <w:pPr>
        <w:pStyle w:val="2"/>
        <w:numPr>
          <w:ilvl w:val="1"/>
          <w:numId w:val="11"/>
        </w:numPr>
        <w:tabs>
          <w:tab w:val="left" w:pos="923"/>
        </w:tabs>
        <w:spacing w:before="0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  <w:spacing w:val="-2"/>
        </w:rPr>
        <w:t>Innervation:</w:t>
      </w:r>
    </w:p>
    <w:p w14:paraId="6FE85DA7">
      <w:pPr>
        <w:pStyle w:val="8"/>
        <w:numPr>
          <w:ilvl w:val="2"/>
          <w:numId w:val="11"/>
        </w:numPr>
        <w:tabs>
          <w:tab w:val="left" w:pos="1555"/>
        </w:tabs>
        <w:spacing w:before="140" w:after="0" w:line="240" w:lineRule="auto"/>
        <w:ind w:left="1555" w:right="0" w:hanging="451"/>
        <w:jc w:val="left"/>
        <w:rPr>
          <w:sz w:val="48"/>
        </w:rPr>
      </w:pPr>
      <w:r>
        <w:rPr>
          <w:sz w:val="48"/>
        </w:rPr>
        <w:t>Radial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nerve</w:t>
      </w:r>
    </w:p>
    <w:p w14:paraId="050D4C25">
      <w:pPr>
        <w:spacing w:before="0" w:line="240" w:lineRule="auto"/>
        <w:rPr>
          <w:sz w:val="40"/>
        </w:rPr>
      </w:pPr>
      <w:r>
        <w:br w:type="column"/>
      </w:r>
    </w:p>
    <w:p w14:paraId="6FB7016C">
      <w:pPr>
        <w:pStyle w:val="6"/>
        <w:rPr>
          <w:sz w:val="40"/>
        </w:rPr>
      </w:pPr>
    </w:p>
    <w:p w14:paraId="0C18AD8B">
      <w:pPr>
        <w:pStyle w:val="6"/>
        <w:rPr>
          <w:sz w:val="40"/>
        </w:rPr>
      </w:pPr>
    </w:p>
    <w:p w14:paraId="1D45A69D">
      <w:pPr>
        <w:pStyle w:val="6"/>
        <w:rPr>
          <w:sz w:val="40"/>
        </w:rPr>
      </w:pPr>
    </w:p>
    <w:p w14:paraId="6C73741A">
      <w:pPr>
        <w:pStyle w:val="6"/>
        <w:rPr>
          <w:sz w:val="40"/>
        </w:rPr>
      </w:pPr>
    </w:p>
    <w:p w14:paraId="398C521A">
      <w:pPr>
        <w:pStyle w:val="6"/>
        <w:rPr>
          <w:sz w:val="40"/>
        </w:rPr>
      </w:pPr>
    </w:p>
    <w:p w14:paraId="0422815E">
      <w:pPr>
        <w:pStyle w:val="6"/>
        <w:rPr>
          <w:sz w:val="40"/>
        </w:rPr>
      </w:pPr>
    </w:p>
    <w:p w14:paraId="40F6558A">
      <w:pPr>
        <w:pStyle w:val="6"/>
        <w:rPr>
          <w:sz w:val="40"/>
        </w:rPr>
      </w:pPr>
    </w:p>
    <w:p w14:paraId="2F595001">
      <w:pPr>
        <w:pStyle w:val="6"/>
        <w:rPr>
          <w:sz w:val="40"/>
        </w:rPr>
      </w:pPr>
    </w:p>
    <w:p w14:paraId="078139FC">
      <w:pPr>
        <w:pStyle w:val="6"/>
        <w:spacing w:before="78"/>
        <w:rPr>
          <w:sz w:val="40"/>
        </w:rPr>
      </w:pPr>
    </w:p>
    <w:p w14:paraId="7A835FBE">
      <w:pPr>
        <w:spacing w:before="0"/>
        <w:ind w:left="38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Anconeus</w:t>
      </w:r>
    </w:p>
    <w:p w14:paraId="2F3C8522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3B08A974">
      <w:pPr>
        <w:pStyle w:val="6"/>
        <w:rPr>
          <w:rFonts w:ascii="Arial"/>
          <w:b/>
          <w:sz w:val="40"/>
        </w:rPr>
      </w:pPr>
    </w:p>
    <w:p w14:paraId="0138495A">
      <w:pPr>
        <w:pStyle w:val="6"/>
        <w:rPr>
          <w:rFonts w:ascii="Arial"/>
          <w:b/>
          <w:sz w:val="40"/>
        </w:rPr>
      </w:pPr>
    </w:p>
    <w:p w14:paraId="209A3ADD">
      <w:pPr>
        <w:pStyle w:val="6"/>
        <w:spacing w:before="232"/>
        <w:rPr>
          <w:rFonts w:ascii="Arial"/>
          <w:b/>
          <w:sz w:val="40"/>
        </w:rPr>
      </w:pPr>
    </w:p>
    <w:p w14:paraId="34A919DB">
      <w:pPr>
        <w:spacing w:before="0" w:line="249" w:lineRule="auto"/>
        <w:ind w:left="429" w:right="631" w:hanging="46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 xml:space="preserve">Triceps </w:t>
      </w:r>
      <w:r>
        <w:rPr>
          <w:rFonts w:ascii="Arial"/>
          <w:b/>
          <w:color w:val="0000FF"/>
          <w:spacing w:val="-2"/>
          <w:sz w:val="40"/>
        </w:rPr>
        <w:t>brachii</w:t>
      </w:r>
    </w:p>
    <w:p w14:paraId="0927E482">
      <w:pPr>
        <w:pStyle w:val="6"/>
        <w:rPr>
          <w:rFonts w:ascii="Arial"/>
          <w:b/>
          <w:sz w:val="20"/>
        </w:rPr>
      </w:pPr>
    </w:p>
    <w:p w14:paraId="5F76EE92">
      <w:pPr>
        <w:pStyle w:val="6"/>
        <w:rPr>
          <w:rFonts w:ascii="Arial"/>
          <w:b/>
          <w:sz w:val="20"/>
        </w:rPr>
      </w:pPr>
    </w:p>
    <w:p w14:paraId="1640992E">
      <w:pPr>
        <w:pStyle w:val="6"/>
        <w:spacing w:before="22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7889875</wp:posOffset>
                </wp:positionH>
                <wp:positionV relativeFrom="paragraph">
                  <wp:posOffset>316230</wp:posOffset>
                </wp:positionV>
                <wp:extent cx="1143000" cy="646430"/>
                <wp:effectExtent l="0" t="0" r="0" b="0"/>
                <wp:wrapTopAndBottom/>
                <wp:docPr id="158" name="Text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16D16A">
                            <w:pPr>
                              <w:spacing w:before="69" w:line="249" w:lineRule="auto"/>
                              <w:ind w:left="503" w:right="162" w:hanging="33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26" o:spt="202" type="#_x0000_t202" style="position:absolute;left:0pt;margin-left:621.25pt;margin-top:24.9pt;height:50.9pt;width:90pt;mso-position-horizontal-relative:page;mso-wrap-distance-bottom:0pt;mso-wrap-distance-top:0pt;z-index:-251584512;mso-width-relative:page;mso-height-relative:page;" filled="f" stroked="t" coordsize="21600,21600" o:gfxdata="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SVwGFdYAAAAMAQAADwAA&#10;AAAAAAABACAAAAAiAAAAZHJzL2Rvd25yZXYueG1sUEsBAhQAFAAAAAgAh07iQF9iCmnfAQAA3AMA&#10;AA4AAAAAAAAAAQAgAAAAJQEAAGRycy9lMm9Eb2MueG1sUEsFBgAAAAAGAAYAWQEAAHYF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6B16D16A">
                      <w:pPr>
                        <w:spacing w:before="69" w:line="249" w:lineRule="auto"/>
                        <w:ind w:left="503" w:right="162" w:hanging="33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4A39847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6557" w:space="789"/>
            <w:col w:w="2362" w:space="2270"/>
            <w:col w:w="2422"/>
          </w:cols>
        </w:sectPr>
      </w:pPr>
    </w:p>
    <w:p w14:paraId="0EB0599F">
      <w:pPr>
        <w:pStyle w:val="6"/>
        <w:rPr>
          <w:rFonts w:ascii="Arial"/>
          <w:b/>
          <w:sz w:val="20"/>
        </w:rPr>
      </w:pPr>
    </w:p>
    <w:p w14:paraId="2347AB64">
      <w:pPr>
        <w:pStyle w:val="6"/>
        <w:rPr>
          <w:rFonts w:ascii="Arial"/>
          <w:b/>
          <w:sz w:val="20"/>
        </w:rPr>
      </w:pPr>
    </w:p>
    <w:p w14:paraId="722848A8">
      <w:pPr>
        <w:pStyle w:val="6"/>
        <w:spacing w:before="120"/>
        <w:rPr>
          <w:rFonts w:ascii="Arial"/>
          <w:b/>
          <w:sz w:val="20"/>
        </w:rPr>
      </w:pPr>
    </w:p>
    <w:p w14:paraId="6A64429F">
      <w:pPr>
        <w:pStyle w:val="6"/>
        <w:ind w:left="137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0680" cy="290195"/>
            <wp:effectExtent l="0" t="0" r="0" b="0"/>
            <wp:docPr id="159" name="Imag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01A1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0760D2C8">
      <w:pPr>
        <w:pStyle w:val="6"/>
        <w:spacing w:before="6"/>
        <w:rPr>
          <w:rFonts w:ascii="Arial"/>
          <w:b/>
          <w:sz w:val="3"/>
        </w:rPr>
      </w:pPr>
    </w:p>
    <w:p w14:paraId="19CBD65C">
      <w:pPr>
        <w:pStyle w:val="6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217160" cy="563880"/>
                <wp:effectExtent l="9525" t="0" r="2539" b="7620"/>
                <wp:docPr id="160" name="Text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6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8A9BAC">
                            <w:pPr>
                              <w:spacing w:before="109"/>
                              <w:ind w:left="1857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1)</w:t>
                            </w:r>
                            <w:r>
                              <w:rPr>
                                <w:spacing w:val="-2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Triceps</w:t>
                            </w:r>
                            <w:r>
                              <w:rPr>
                                <w:spacing w:val="-1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Brachii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0" o:spid="_x0000_s1026" o:spt="202" type="#_x0000_t202" style="height:44.4pt;width:410.8pt;" filled="f" stroked="t" coordsize="21600,21600" o:gfxdata="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kp419QAAAAEAQAADwAA&#10;AAAAAAABACAAAAAiAAAAZHJzL2Rvd25yZXYueG1sUEsBAhQAFAAAAAgAh07iQHFgTwzhAQAA2wMA&#10;AA4AAAAAAAAAAQAgAAAAIwEAAGRycy9lMm9Eb2MueG1sUEsFBgAAAAAGAAYAWQEAAHYFAAAA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248A9BAC">
                      <w:pPr>
                        <w:spacing w:before="109"/>
                        <w:ind w:left="1857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1)</w:t>
                      </w:r>
                      <w:r>
                        <w:rPr>
                          <w:spacing w:val="-25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Triceps</w:t>
                      </w:r>
                      <w:r>
                        <w:rPr>
                          <w:spacing w:val="-18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Brachii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150EFD8">
      <w:pPr>
        <w:pStyle w:val="6"/>
        <w:rPr>
          <w:rFonts w:ascii="Arial"/>
          <w:b/>
          <w:sz w:val="20"/>
        </w:rPr>
      </w:pPr>
    </w:p>
    <w:p w14:paraId="76FCA209">
      <w:pPr>
        <w:pStyle w:val="6"/>
        <w:rPr>
          <w:rFonts w:ascii="Arial"/>
          <w:b/>
          <w:sz w:val="20"/>
        </w:rPr>
      </w:pPr>
    </w:p>
    <w:p w14:paraId="334A34B3">
      <w:pPr>
        <w:pStyle w:val="6"/>
        <w:rPr>
          <w:rFonts w:ascii="Arial"/>
          <w:b/>
          <w:sz w:val="20"/>
        </w:rPr>
      </w:pPr>
    </w:p>
    <w:p w14:paraId="06C780B8">
      <w:pPr>
        <w:pStyle w:val="6"/>
        <w:rPr>
          <w:rFonts w:ascii="Arial"/>
          <w:b/>
          <w:sz w:val="20"/>
        </w:rPr>
      </w:pPr>
    </w:p>
    <w:p w14:paraId="27B61267">
      <w:pPr>
        <w:pStyle w:val="6"/>
        <w:rPr>
          <w:rFonts w:ascii="Arial"/>
          <w:b/>
          <w:sz w:val="20"/>
        </w:rPr>
      </w:pPr>
    </w:p>
    <w:p w14:paraId="2599F676">
      <w:pPr>
        <w:pStyle w:val="6"/>
        <w:rPr>
          <w:rFonts w:ascii="Arial"/>
          <w:b/>
          <w:sz w:val="20"/>
        </w:rPr>
      </w:pPr>
    </w:p>
    <w:p w14:paraId="28B79A7B">
      <w:pPr>
        <w:pStyle w:val="6"/>
        <w:rPr>
          <w:rFonts w:ascii="Arial"/>
          <w:b/>
          <w:sz w:val="20"/>
        </w:rPr>
      </w:pPr>
    </w:p>
    <w:p w14:paraId="73352678">
      <w:pPr>
        <w:pStyle w:val="6"/>
        <w:rPr>
          <w:rFonts w:ascii="Arial"/>
          <w:b/>
          <w:sz w:val="20"/>
        </w:rPr>
      </w:pPr>
    </w:p>
    <w:p w14:paraId="6E5B2C0C">
      <w:pPr>
        <w:pStyle w:val="6"/>
        <w:rPr>
          <w:rFonts w:ascii="Arial"/>
          <w:b/>
          <w:sz w:val="20"/>
        </w:rPr>
      </w:pPr>
    </w:p>
    <w:p w14:paraId="0CEF0247">
      <w:pPr>
        <w:pStyle w:val="6"/>
        <w:rPr>
          <w:rFonts w:ascii="Arial"/>
          <w:b/>
          <w:sz w:val="20"/>
        </w:rPr>
      </w:pPr>
    </w:p>
    <w:p w14:paraId="5FEBAB11">
      <w:pPr>
        <w:pStyle w:val="6"/>
        <w:rPr>
          <w:rFonts w:ascii="Arial"/>
          <w:b/>
          <w:sz w:val="20"/>
        </w:rPr>
      </w:pPr>
    </w:p>
    <w:p w14:paraId="12D5B08B">
      <w:pPr>
        <w:pStyle w:val="6"/>
        <w:rPr>
          <w:rFonts w:ascii="Arial"/>
          <w:b/>
          <w:sz w:val="20"/>
        </w:rPr>
      </w:pPr>
    </w:p>
    <w:p w14:paraId="6F6F8E0F">
      <w:pPr>
        <w:pStyle w:val="6"/>
        <w:rPr>
          <w:rFonts w:ascii="Arial"/>
          <w:b/>
          <w:sz w:val="20"/>
        </w:rPr>
      </w:pPr>
    </w:p>
    <w:p w14:paraId="1D04BF77">
      <w:pPr>
        <w:pStyle w:val="6"/>
        <w:rPr>
          <w:rFonts w:ascii="Arial"/>
          <w:b/>
          <w:sz w:val="20"/>
        </w:rPr>
      </w:pPr>
    </w:p>
    <w:p w14:paraId="52B9D497">
      <w:pPr>
        <w:pStyle w:val="6"/>
        <w:spacing w:before="75"/>
        <w:rPr>
          <w:rFonts w:ascii="Arial"/>
          <w:b/>
          <w:sz w:val="20"/>
        </w:rPr>
      </w:pPr>
    </w:p>
    <w:p w14:paraId="2513E1F4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220" w:right="0" w:bottom="0" w:left="0" w:header="720" w:footer="720" w:gutter="0"/>
          <w:cols w:space="720" w:num="1"/>
        </w:sectPr>
      </w:pPr>
    </w:p>
    <w:p w14:paraId="633ACD90">
      <w:pPr>
        <w:pStyle w:val="6"/>
        <w:spacing w:before="86"/>
        <w:rPr>
          <w:rFonts w:ascii="Arial"/>
          <w:b/>
          <w:sz w:val="40"/>
        </w:rPr>
      </w:pPr>
    </w:p>
    <w:p w14:paraId="671BF65B">
      <w:pPr>
        <w:spacing w:before="1"/>
        <w:ind w:left="9077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-2444115</wp:posOffset>
                </wp:positionV>
                <wp:extent cx="4844415" cy="4898390"/>
                <wp:effectExtent l="0" t="0" r="0" b="0"/>
                <wp:wrapNone/>
                <wp:docPr id="161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489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82" w:type="dxa"/>
                              <w:tblBorders>
                                <w:top w:val="single" w:color="000000" w:sz="18" w:space="0"/>
                                <w:left w:val="single" w:color="000000" w:sz="18" w:space="0"/>
                                <w:bottom w:val="single" w:color="000000" w:sz="18" w:space="0"/>
                                <w:right w:val="single" w:color="000000" w:sz="18" w:space="0"/>
                                <w:insideH w:val="single" w:color="000000" w:sz="18" w:space="0"/>
                                <w:insideV w:val="single" w:color="000000" w:sz="18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27"/>
                              <w:gridCol w:w="2160"/>
                              <w:gridCol w:w="2040"/>
                              <w:gridCol w:w="2036"/>
                            </w:tblGrid>
                            <w:tr w14:paraId="7A5EE173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67" w:hRule="atLeast"/>
                              </w:trPr>
                              <w:tc>
                                <w:tcPr>
                                  <w:tcW w:w="1227" w:type="dxa"/>
                                  <w:tcBorders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64CF6769">
                                  <w:pPr>
                                    <w:pStyle w:val="9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678CFB85">
                                  <w:pPr>
                                    <w:pStyle w:val="9"/>
                                    <w:spacing w:before="64" w:line="249" w:lineRule="auto"/>
                                    <w:ind w:left="157" w:right="90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Long head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794F7161">
                                  <w:pPr>
                                    <w:pStyle w:val="9"/>
                                    <w:spacing w:before="64" w:line="249" w:lineRule="auto"/>
                                    <w:ind w:right="402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 xml:space="preserve">Lateral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bottom w:val="single" w:color="000000" w:sz="8" w:space="0"/>
                                  </w:tcBorders>
                                  <w:shd w:val="clear" w:color="auto" w:fill="99FFCC"/>
                                </w:tcPr>
                                <w:p w14:paraId="36D4E5EC">
                                  <w:pPr>
                                    <w:pStyle w:val="9"/>
                                    <w:spacing w:before="64" w:line="249" w:lineRule="auto"/>
                                    <w:ind w:left="145" w:right="468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 xml:space="preserve">Medial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head</w:t>
                                  </w:r>
                                </w:p>
                              </w:tc>
                            </w:tr>
                            <w:tr w14:paraId="2E7BCB87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60" w:hRule="atLeast"/>
                              </w:trPr>
                              <w:tc>
                                <w:tcPr>
                                  <w:tcW w:w="1227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0A1561FA">
                                  <w:pPr>
                                    <w:pStyle w:val="9"/>
                                    <w:spacing w:before="77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</w:tcPr>
                                <w:p w14:paraId="05BE434E">
                                  <w:pPr>
                                    <w:pStyle w:val="9"/>
                                    <w:spacing w:before="77" w:line="249" w:lineRule="auto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Infra- glenoid tubercle (scapula)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7579E67D">
                                  <w:pPr>
                                    <w:pStyle w:val="9"/>
                                    <w:spacing w:before="77" w:line="249" w:lineRule="auto"/>
                                    <w:ind w:right="133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 xml:space="preserve">Sup.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2"/>
                                      <w:sz w:val="44"/>
                                    </w:rPr>
                                    <w:t xml:space="preserve">radial groove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on post.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surface humerus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0FEFB55D">
                                  <w:pPr>
                                    <w:pStyle w:val="9"/>
                                    <w:spacing w:before="77" w:line="249" w:lineRule="auto"/>
                                    <w:ind w:left="145" w:right="128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z w:val="44"/>
                                    </w:rPr>
                                    <w:t xml:space="preserve">Inf.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C00000"/>
                                      <w:spacing w:val="-2"/>
                                      <w:sz w:val="44"/>
                                    </w:rPr>
                                    <w:t xml:space="preserve">radial groove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on post.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surface humerus</w:t>
                                  </w:r>
                                </w:p>
                              </w:tc>
                            </w:tr>
                            <w:tr w14:paraId="4E388FB9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56" w:hRule="atLeast"/>
                              </w:trPr>
                              <w:tc>
                                <w:tcPr>
                                  <w:tcW w:w="1227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0580E762">
                                  <w:pPr>
                                    <w:pStyle w:val="9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gridSpan w:val="3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68988BFA">
                                  <w:pPr>
                                    <w:pStyle w:val="9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Olecranon</w:t>
                                  </w:r>
                                  <w:r>
                                    <w:rPr>
                                      <w:spacing w:val="-20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(ulna)</w:t>
                                  </w:r>
                                </w:p>
                              </w:tc>
                            </w:tr>
                            <w:tr w14:paraId="4E8EB59B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81" w:hRule="atLeast"/>
                              </w:trPr>
                              <w:tc>
                                <w:tcPr>
                                  <w:tcW w:w="1227" w:type="dxa"/>
                                  <w:tcBorders>
                                    <w:top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35D3F64E">
                                  <w:pPr>
                                    <w:pStyle w:val="9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44"/>
                                    </w:rPr>
                                    <w:t>Act-</w:t>
                                  </w:r>
                                </w:p>
                                <w:p w14:paraId="4920DB13">
                                  <w:pPr>
                                    <w:pStyle w:val="9"/>
                                    <w:spacing w:before="23"/>
                                    <w:ind w:left="144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gridSpan w:val="3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</w:tcBorders>
                                </w:tcPr>
                                <w:p w14:paraId="3D611FD6">
                                  <w:pPr>
                                    <w:pStyle w:val="9"/>
                                    <w:ind w:left="157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Extend</w:t>
                                  </w:r>
                                  <w:r>
                                    <w:rPr>
                                      <w:spacing w:val="-16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forearm</w:t>
                                  </w:r>
                                </w:p>
                              </w:tc>
                            </w:tr>
                          </w:tbl>
                          <w:p w14:paraId="5C94B5DC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026" o:spt="202" type="#_x0000_t202" style="position:absolute;left:0pt;margin-left:12.5pt;margin-top:-192.45pt;height:385.7pt;width:381.45pt;mso-position-horizontal-relative:page;z-index:251677696;mso-width-relative:page;mso-height-relative:page;" filled="f" stroked="f" coordsize="21600,21600" o:gfxdata="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EomrzcAAAACwEAAA8AAAAAAAAAAQAgAAAAIgAAAGRycy9kb3ducmV2LnhtbFBLAQIU&#10;ABQAAAAIAIdO4kCv4YTVtgEAAHkDAAAOAAAAAAAAAAEAIAAAACs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82" w:type="dxa"/>
                        <w:tblBorders>
                          <w:top w:val="single" w:color="000000" w:sz="18" w:space="0"/>
                          <w:left w:val="single" w:color="000000" w:sz="18" w:space="0"/>
                          <w:bottom w:val="single" w:color="000000" w:sz="18" w:space="0"/>
                          <w:right w:val="single" w:color="000000" w:sz="18" w:space="0"/>
                          <w:insideH w:val="single" w:color="000000" w:sz="18" w:space="0"/>
                          <w:insideV w:val="single" w:color="000000" w:sz="18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27"/>
                        <w:gridCol w:w="2160"/>
                        <w:gridCol w:w="2040"/>
                        <w:gridCol w:w="2036"/>
                      </w:tblGrid>
                      <w:tr w14:paraId="7A5EE173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67" w:hRule="atLeast"/>
                        </w:trPr>
                        <w:tc>
                          <w:tcPr>
                            <w:tcW w:w="1227" w:type="dxa"/>
                            <w:tcBorders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99FFCC"/>
                          </w:tcPr>
                          <w:p w14:paraId="64CF6769">
                            <w:pPr>
                              <w:pStyle w:val="9"/>
                              <w:spacing w:before="0"/>
                              <w:ind w:left="0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99FFCC"/>
                          </w:tcPr>
                          <w:p w14:paraId="678CFB85">
                            <w:pPr>
                              <w:pStyle w:val="9"/>
                              <w:spacing w:before="64" w:line="249" w:lineRule="auto"/>
                              <w:ind w:left="157" w:right="90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Long head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left w:val="single" w:color="000000" w:sz="8" w:space="0"/>
                              <w:bottom w:val="single" w:color="000000" w:sz="8" w:space="0"/>
                            </w:tcBorders>
                            <w:shd w:val="clear" w:color="auto" w:fill="99FFCC"/>
                          </w:tcPr>
                          <w:p w14:paraId="794F7161">
                            <w:pPr>
                              <w:pStyle w:val="9"/>
                              <w:spacing w:before="64" w:line="249" w:lineRule="auto"/>
                              <w:ind w:right="402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 xml:space="preserve">Lateral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bottom w:val="single" w:color="000000" w:sz="8" w:space="0"/>
                            </w:tcBorders>
                            <w:shd w:val="clear" w:color="auto" w:fill="99FFCC"/>
                          </w:tcPr>
                          <w:p w14:paraId="36D4E5EC">
                            <w:pPr>
                              <w:pStyle w:val="9"/>
                              <w:spacing w:before="64" w:line="249" w:lineRule="auto"/>
                              <w:ind w:left="145" w:right="468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 xml:space="preserve">Medial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head</w:t>
                            </w:r>
                          </w:p>
                        </w:tc>
                      </w:tr>
                      <w:tr w14:paraId="2E7BCB87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60" w:hRule="atLeast"/>
                        </w:trPr>
                        <w:tc>
                          <w:tcPr>
                            <w:tcW w:w="1227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0A1561FA">
                            <w:pPr>
                              <w:pStyle w:val="9"/>
                              <w:spacing w:before="77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</w:tcPr>
                          <w:p w14:paraId="05BE434E">
                            <w:pPr>
                              <w:pStyle w:val="9"/>
                              <w:spacing w:before="77" w:line="249" w:lineRule="auto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sz w:val="44"/>
                              </w:rPr>
                              <w:t>Infra- glenoid tubercle (scapula)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7579E67D">
                            <w:pPr>
                              <w:pStyle w:val="9"/>
                              <w:spacing w:before="77" w:line="249" w:lineRule="auto"/>
                              <w:ind w:right="133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 xml:space="preserve">Sup. </w:t>
                            </w:r>
                            <w:r>
                              <w:rPr>
                                <w:sz w:val="44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 xml:space="preserve">radial groove </w:t>
                            </w:r>
                            <w:r>
                              <w:rPr>
                                <w:sz w:val="44"/>
                              </w:rPr>
                              <w:t xml:space="preserve">on post.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surface humerus</w:t>
                            </w:r>
                          </w:p>
                        </w:tc>
                        <w:tc>
                          <w:tcPr>
                            <w:tcW w:w="2036" w:type="dxa"/>
                            <w:tcBorders>
                              <w:top w:val="single" w:color="000000" w:sz="8" w:space="0"/>
                              <w:bottom w:val="single" w:color="000000" w:sz="8" w:space="0"/>
                            </w:tcBorders>
                          </w:tcPr>
                          <w:p w14:paraId="0FEFB55D">
                            <w:pPr>
                              <w:pStyle w:val="9"/>
                              <w:spacing w:before="77" w:line="249" w:lineRule="auto"/>
                              <w:ind w:left="145" w:right="128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C00000"/>
                                <w:sz w:val="44"/>
                              </w:rPr>
                              <w:t xml:space="preserve">Inf. </w:t>
                            </w:r>
                            <w:r>
                              <w:rPr>
                                <w:sz w:val="44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b/>
                                <w:color w:val="C00000"/>
                                <w:spacing w:val="-2"/>
                                <w:sz w:val="44"/>
                              </w:rPr>
                              <w:t xml:space="preserve">radial groove </w:t>
                            </w:r>
                            <w:r>
                              <w:rPr>
                                <w:sz w:val="44"/>
                              </w:rPr>
                              <w:t xml:space="preserve">on post.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surface humerus</w:t>
                            </w:r>
                          </w:p>
                        </w:tc>
                      </w:tr>
                      <w:tr w14:paraId="4E388FB9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56" w:hRule="atLeast"/>
                        </w:trPr>
                        <w:tc>
                          <w:tcPr>
                            <w:tcW w:w="1227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0580E762">
                            <w:pPr>
                              <w:pStyle w:val="9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236" w:type="dxa"/>
                            <w:gridSpan w:val="3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68988BFA">
                            <w:pPr>
                              <w:pStyle w:val="9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Olecranon</w:t>
                            </w:r>
                            <w:r>
                              <w:rPr>
                                <w:spacing w:val="-2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(ulna)</w:t>
                            </w:r>
                          </w:p>
                        </w:tc>
                      </w:tr>
                      <w:tr w14:paraId="4E8EB59B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81" w:hRule="atLeast"/>
                        </w:trPr>
                        <w:tc>
                          <w:tcPr>
                            <w:tcW w:w="1227" w:type="dxa"/>
                            <w:tcBorders>
                              <w:top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35D3F64E">
                            <w:pPr>
                              <w:pStyle w:val="9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sz w:val="44"/>
                              </w:rPr>
                              <w:t>Act-</w:t>
                            </w:r>
                          </w:p>
                          <w:p w14:paraId="4920DB13">
                            <w:pPr>
                              <w:pStyle w:val="9"/>
                              <w:spacing w:before="23"/>
                              <w:ind w:left="144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6236" w:type="dxa"/>
                            <w:gridSpan w:val="3"/>
                            <w:tcBorders>
                              <w:top w:val="single" w:color="000000" w:sz="8" w:space="0"/>
                              <w:left w:val="single" w:color="000000" w:sz="8" w:space="0"/>
                            </w:tcBorders>
                          </w:tcPr>
                          <w:p w14:paraId="3D611FD6">
                            <w:pPr>
                              <w:pStyle w:val="9"/>
                              <w:ind w:left="157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Extend</w:t>
                            </w:r>
                            <w:r>
                              <w:rPr>
                                <w:spacing w:val="-1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forearm</w:t>
                            </w:r>
                          </w:p>
                        </w:tc>
                      </w:tr>
                    </w:tbl>
                    <w:p w14:paraId="5C94B5DC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4"/>
          <w:sz w:val="40"/>
        </w:rPr>
        <w:t>Long</w:t>
      </w:r>
    </w:p>
    <w:p w14:paraId="37EDB305">
      <w:pPr>
        <w:spacing w:before="20"/>
        <w:ind w:left="9099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head</w:t>
      </w:r>
    </w:p>
    <w:p w14:paraId="6E7D8CE2">
      <w:pPr>
        <w:pStyle w:val="6"/>
        <w:rPr>
          <w:rFonts w:ascii="Arial"/>
          <w:b/>
          <w:sz w:val="40"/>
        </w:rPr>
      </w:pPr>
    </w:p>
    <w:p w14:paraId="020AD4F1">
      <w:pPr>
        <w:pStyle w:val="6"/>
        <w:rPr>
          <w:rFonts w:ascii="Arial"/>
          <w:b/>
          <w:sz w:val="40"/>
        </w:rPr>
      </w:pPr>
    </w:p>
    <w:p w14:paraId="40F739D5">
      <w:pPr>
        <w:pStyle w:val="6"/>
        <w:rPr>
          <w:rFonts w:ascii="Arial"/>
          <w:b/>
          <w:sz w:val="40"/>
        </w:rPr>
      </w:pPr>
    </w:p>
    <w:p w14:paraId="5E84A4D0">
      <w:pPr>
        <w:pStyle w:val="6"/>
        <w:spacing w:before="438"/>
        <w:rPr>
          <w:rFonts w:ascii="Arial"/>
          <w:b/>
          <w:sz w:val="40"/>
        </w:rPr>
      </w:pPr>
    </w:p>
    <w:p w14:paraId="17A3DB65">
      <w:pPr>
        <w:spacing w:before="0"/>
        <w:ind w:left="0" w:right="6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Olecranon</w:t>
      </w:r>
    </w:p>
    <w:p w14:paraId="41D3A203">
      <w:pPr>
        <w:spacing w:before="88"/>
        <w:ind w:left="2638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2"/>
          <w:sz w:val="40"/>
        </w:rPr>
        <w:t>Lateral</w:t>
      </w:r>
    </w:p>
    <w:p w14:paraId="04411DF0">
      <w:pPr>
        <w:spacing w:before="21"/>
        <w:ind w:left="2827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head</w:t>
      </w:r>
    </w:p>
    <w:p w14:paraId="7635ED88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10058" w:space="40"/>
            <w:col w:w="4302"/>
          </w:cols>
        </w:sectPr>
      </w:pPr>
    </w:p>
    <w:p w14:paraId="6A0A9C65">
      <w:pPr>
        <w:pStyle w:val="6"/>
        <w:spacing w:before="16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5565140</wp:posOffset>
                </wp:positionH>
                <wp:positionV relativeFrom="page">
                  <wp:posOffset>142875</wp:posOffset>
                </wp:positionV>
                <wp:extent cx="3032760" cy="6624955"/>
                <wp:effectExtent l="0" t="0" r="0" b="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6624955"/>
                          <a:chOff x="0" y="0"/>
                          <a:chExt cx="3032760" cy="6624955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59" cy="6624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799338" y="3161412"/>
                            <a:ext cx="1789430" cy="23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2326005">
                                <a:moveTo>
                                  <a:pt x="480060" y="48895"/>
                                </a:moveTo>
                                <a:lnTo>
                                  <a:pt x="455295" y="40767"/>
                                </a:lnTo>
                                <a:lnTo>
                                  <a:pt x="360934" y="9779"/>
                                </a:lnTo>
                                <a:lnTo>
                                  <a:pt x="353441" y="7239"/>
                                </a:lnTo>
                                <a:lnTo>
                                  <a:pt x="345186" y="11430"/>
                                </a:lnTo>
                                <a:lnTo>
                                  <a:pt x="342773" y="19050"/>
                                </a:lnTo>
                                <a:lnTo>
                                  <a:pt x="340233" y="26670"/>
                                </a:lnTo>
                                <a:lnTo>
                                  <a:pt x="344424" y="34798"/>
                                </a:lnTo>
                                <a:lnTo>
                                  <a:pt x="351917" y="37338"/>
                                </a:lnTo>
                                <a:lnTo>
                                  <a:pt x="396557" y="51993"/>
                                </a:lnTo>
                                <a:lnTo>
                                  <a:pt x="0" y="136906"/>
                                </a:lnTo>
                                <a:lnTo>
                                  <a:pt x="6096" y="165100"/>
                                </a:lnTo>
                                <a:lnTo>
                                  <a:pt x="402577" y="80314"/>
                                </a:lnTo>
                                <a:lnTo>
                                  <a:pt x="367919" y="111887"/>
                                </a:lnTo>
                                <a:lnTo>
                                  <a:pt x="362077" y="117348"/>
                                </a:lnTo>
                                <a:lnTo>
                                  <a:pt x="361569" y="126492"/>
                                </a:lnTo>
                                <a:lnTo>
                                  <a:pt x="367030" y="132334"/>
                                </a:lnTo>
                                <a:lnTo>
                                  <a:pt x="372364" y="138303"/>
                                </a:lnTo>
                                <a:lnTo>
                                  <a:pt x="381508" y="138684"/>
                                </a:lnTo>
                                <a:lnTo>
                                  <a:pt x="387477" y="133350"/>
                                </a:lnTo>
                                <a:lnTo>
                                  <a:pt x="480060" y="48895"/>
                                </a:lnTo>
                                <a:close/>
                              </a:path>
                              <a:path w="1789430" h="2326005">
                                <a:moveTo>
                                  <a:pt x="717931" y="2258695"/>
                                </a:moveTo>
                                <a:lnTo>
                                  <a:pt x="693077" y="2244217"/>
                                </a:lnTo>
                                <a:lnTo>
                                  <a:pt x="602615" y="2191512"/>
                                </a:lnTo>
                                <a:lnTo>
                                  <a:pt x="593852" y="2193798"/>
                                </a:lnTo>
                                <a:lnTo>
                                  <a:pt x="589788" y="2200783"/>
                                </a:lnTo>
                                <a:lnTo>
                                  <a:pt x="585724" y="2207641"/>
                                </a:lnTo>
                                <a:lnTo>
                                  <a:pt x="588010" y="2216531"/>
                                </a:lnTo>
                                <a:lnTo>
                                  <a:pt x="594995" y="2220468"/>
                                </a:lnTo>
                                <a:lnTo>
                                  <a:pt x="635698" y="2244217"/>
                                </a:lnTo>
                                <a:lnTo>
                                  <a:pt x="660527" y="2258695"/>
                                </a:lnTo>
                                <a:lnTo>
                                  <a:pt x="639076" y="2271179"/>
                                </a:lnTo>
                                <a:lnTo>
                                  <a:pt x="660488" y="2258695"/>
                                </a:lnTo>
                                <a:lnTo>
                                  <a:pt x="635698" y="2244217"/>
                                </a:lnTo>
                                <a:lnTo>
                                  <a:pt x="3048" y="2244217"/>
                                </a:lnTo>
                                <a:lnTo>
                                  <a:pt x="3048" y="2273173"/>
                                </a:lnTo>
                                <a:lnTo>
                                  <a:pt x="635635" y="2273173"/>
                                </a:lnTo>
                                <a:lnTo>
                                  <a:pt x="588010" y="2300884"/>
                                </a:lnTo>
                                <a:lnTo>
                                  <a:pt x="585724" y="2309761"/>
                                </a:lnTo>
                                <a:lnTo>
                                  <a:pt x="593852" y="2323566"/>
                                </a:lnTo>
                                <a:lnTo>
                                  <a:pt x="602615" y="2325903"/>
                                </a:lnTo>
                                <a:lnTo>
                                  <a:pt x="693102" y="2273173"/>
                                </a:lnTo>
                                <a:lnTo>
                                  <a:pt x="717931" y="2258695"/>
                                </a:lnTo>
                                <a:close/>
                              </a:path>
                              <a:path w="1789430" h="2326005">
                                <a:moveTo>
                                  <a:pt x="1789176" y="52705"/>
                                </a:moveTo>
                                <a:lnTo>
                                  <a:pt x="1283004" y="52705"/>
                                </a:lnTo>
                                <a:lnTo>
                                  <a:pt x="1323721" y="28956"/>
                                </a:lnTo>
                                <a:lnTo>
                                  <a:pt x="1330706" y="25019"/>
                                </a:lnTo>
                                <a:lnTo>
                                  <a:pt x="1332992" y="16129"/>
                                </a:lnTo>
                                <a:lnTo>
                                  <a:pt x="1328928" y="9271"/>
                                </a:lnTo>
                                <a:lnTo>
                                  <a:pt x="1324864" y="2286"/>
                                </a:lnTo>
                                <a:lnTo>
                                  <a:pt x="1316101" y="0"/>
                                </a:lnTo>
                                <a:lnTo>
                                  <a:pt x="1200785" y="67183"/>
                                </a:lnTo>
                                <a:lnTo>
                                  <a:pt x="1316101" y="134366"/>
                                </a:lnTo>
                                <a:lnTo>
                                  <a:pt x="1324864" y="132080"/>
                                </a:lnTo>
                                <a:lnTo>
                                  <a:pt x="1328928" y="125095"/>
                                </a:lnTo>
                                <a:lnTo>
                                  <a:pt x="1332992" y="118237"/>
                                </a:lnTo>
                                <a:lnTo>
                                  <a:pt x="1330706" y="109347"/>
                                </a:lnTo>
                                <a:lnTo>
                                  <a:pt x="1323721" y="105410"/>
                                </a:lnTo>
                                <a:lnTo>
                                  <a:pt x="1283004" y="81661"/>
                                </a:lnTo>
                                <a:lnTo>
                                  <a:pt x="1789176" y="81661"/>
                                </a:lnTo>
                                <a:lnTo>
                                  <a:pt x="1789176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8.2pt;margin-top:11.25pt;height:521.65pt;width:238.8pt;mso-position-horizontal-relative:page;mso-position-vertical-relative:page;z-index:-251611136;mso-width-relative:page;mso-height-relative:page;" coordsize="3032760,6624955" o:gfxdata="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">
                <o:lock v:ext="edit" aspectratio="f"/>
                <v:shape id="Image 163" o:spid="_x0000_s1026" o:spt="75" type="#_x0000_t75" style="position:absolute;left:0;top:0;height:6624828;width:3032759;" filled="f" o:preferrelative="t" stroked="f" coordsize="21600,21600" o:gfxdata="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0Mwe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f"/>
                </v:shape>
                <v:shape id="Graphic 164" o:spid="_x0000_s1026" o:spt="100" style="position:absolute;left:799338;top:3161412;height:2326005;width:1789430;" fillcolor="#000000" filled="t" stroked="f" coordsize="1789430,2326005" o:gfxdata="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IqdiugAAANwA&#10;AAAPAAAAAAAAAAEAIAAAACIAAABkcnMvZG93bnJldi54bWxQSwECFAAUAAAACACHTuJAMy8FnjsA&#10;AAA5AAAAEAAAAAAAAAABACAAAAAJAQAAZHJzL3NoYXBleG1sLnhtbFBLBQYAAAAABgAGAFsBAACz&#10;AwAAAAA=&#10;" path="m480060,48895l455295,40767,360934,9779,353441,7239,345186,11430,342773,19050,340233,26670,344424,34798,351917,37338,396557,51993,0,136906,6096,165100,402577,80314,367919,111887,362077,117348,361569,126492,367030,132334,372364,138303,381508,138684,387477,133350,480060,48895xem717931,2258695l693077,2244217,602615,2191512,593852,2193798,589788,2200783,585724,2207641,588010,2216531,594995,2220468,635698,2244217,660527,2258695,639076,2271179,660488,2258695,635698,2244217,3048,2244217,3048,2273173,635635,2273173,588010,2300884,585724,2309761,593852,2323566,602615,2325903,693102,2273173,717931,2258695xem1789176,52705l1283004,52705,1323721,28956,1330706,25019,1332992,16129,1328928,9271,1324864,2286,1316101,0,1200785,67183,1316101,134366,1324864,132080,1328928,125095,1332992,118237,1330706,109347,1323721,105410,1283004,81661,1789176,81661,1789176,527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0A557909">
      <w:pPr>
        <w:tabs>
          <w:tab w:val="left" w:pos="13761"/>
        </w:tabs>
        <w:spacing w:line="240" w:lineRule="auto"/>
        <w:ind w:left="8140" w:right="0" w:firstLine="0"/>
        <w:rPr>
          <w:rFonts w:ascii="Arial"/>
          <w:sz w:val="20"/>
        </w:rPr>
      </w:pPr>
      <w:r>
        <w:rPr>
          <w:rFonts w:ascii="Arial"/>
          <w:position w:val="34"/>
          <w:sz w:val="20"/>
        </w:rPr>
        <mc:AlternateContent>
          <mc:Choice Requires="wps">
            <w:drawing>
              <wp:inline distT="0" distB="0" distL="0" distR="0">
                <wp:extent cx="1143000" cy="646430"/>
                <wp:effectExtent l="19050" t="9525" r="9525" b="10795"/>
                <wp:docPr id="165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F559F9">
                            <w:pPr>
                              <w:spacing w:before="70" w:line="249" w:lineRule="auto"/>
                              <w:ind w:left="503" w:right="162" w:hanging="33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5" o:spid="_x0000_s1026" o:spt="202" type="#_x0000_t202" style="height:50.9pt;width:90pt;" filled="f" stroked="t" coordsize="21600,21600" o:gfxdata="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2XH9zRAAAABQEAAA8AAAAAAAAA&#10;AQAgAAAAIgAAAGRycy9kb3ducmV2LnhtbFBLAQIUABQAAAAIAIdO4kDx5aUI3wEAANwDAAAOAAAA&#10;AAAAAAEAIAAAACABAABkcnMvZTJvRG9jLnhtbFBLBQYAAAAABgAGAFkBAABx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71F559F9">
                      <w:pPr>
                        <w:spacing w:before="70" w:line="249" w:lineRule="auto"/>
                        <w:ind w:left="503" w:right="162" w:hanging="33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Arial"/>
          <w:position w:val="34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60680" cy="290195"/>
            <wp:effectExtent l="0" t="0" r="0" b="0"/>
            <wp:docPr id="166" name="Imag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B69C">
      <w:pPr>
        <w:spacing w:after="0" w:line="240" w:lineRule="auto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32D7B485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2610"/>
                <wp:effectExtent l="9525" t="0" r="0" b="8890"/>
                <wp:docPr id="167" name="Text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261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344FD9">
                            <w:pPr>
                              <w:spacing w:before="107"/>
                              <w:ind w:left="423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1)</w:t>
                            </w:r>
                            <w:r>
                              <w:rPr>
                                <w:spacing w:val="-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Triceps</w:t>
                            </w:r>
                            <w:r>
                              <w:rPr>
                                <w:spacing w:val="-1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Brachii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7" o:spid="_x0000_s1026" o:spt="202" type="#_x0000_t202" style="height:44.3pt;width:648pt;" filled="f" stroked="t" coordsize="21600,21600" o:gfxdata="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HQNUtUAAAAFAQAA&#10;DwAAAAAAAAABACAAAAAiAAAAZHJzL2Rvd25yZXYueG1sUEsBAhQAFAAAAAgAh07iQJ8WKMvjAQAA&#10;2wMAAA4AAAAAAAAAAQAgAAAAJA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5344FD9">
                      <w:pPr>
                        <w:spacing w:before="107"/>
                        <w:ind w:left="423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1)</w:t>
                      </w:r>
                      <w:r>
                        <w:rPr>
                          <w:spacing w:val="-26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Triceps</w:t>
                      </w:r>
                      <w:r>
                        <w:rPr>
                          <w:spacing w:val="-16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Brachii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2B9DE01">
      <w:pPr>
        <w:pStyle w:val="6"/>
        <w:rPr>
          <w:rFonts w:ascii="Arial"/>
          <w:b/>
          <w:sz w:val="48"/>
        </w:rPr>
      </w:pPr>
    </w:p>
    <w:p w14:paraId="37C11349">
      <w:pPr>
        <w:pStyle w:val="6"/>
        <w:rPr>
          <w:rFonts w:ascii="Arial"/>
          <w:b/>
          <w:sz w:val="48"/>
        </w:rPr>
      </w:pPr>
    </w:p>
    <w:p w14:paraId="328A6E03">
      <w:pPr>
        <w:pStyle w:val="6"/>
        <w:spacing w:before="317"/>
        <w:rPr>
          <w:rFonts w:ascii="Arial"/>
          <w:b/>
          <w:sz w:val="48"/>
        </w:rPr>
      </w:pPr>
    </w:p>
    <w:p w14:paraId="5A489715">
      <w:pPr>
        <w:pStyle w:val="8"/>
        <w:numPr>
          <w:ilvl w:val="1"/>
          <w:numId w:val="11"/>
        </w:numPr>
        <w:tabs>
          <w:tab w:val="left" w:pos="970"/>
        </w:tabs>
        <w:spacing w:before="0" w:after="0" w:line="249" w:lineRule="auto"/>
        <w:ind w:left="970" w:right="8593" w:hanging="540"/>
        <w:jc w:val="left"/>
        <w:rPr>
          <w:sz w:val="48"/>
        </w:rPr>
      </w:pPr>
      <w:r>
        <w:rPr>
          <w:sz w:val="48"/>
        </w:rPr>
        <w:t>Medial</w:t>
      </w:r>
      <w:r>
        <w:rPr>
          <w:spacing w:val="-8"/>
          <w:sz w:val="48"/>
        </w:rPr>
        <w:t xml:space="preserve"> </w:t>
      </w:r>
      <w:r>
        <w:rPr>
          <w:sz w:val="48"/>
        </w:rPr>
        <w:t>head</w:t>
      </w:r>
      <w:r>
        <w:rPr>
          <w:spacing w:val="-8"/>
          <w:sz w:val="48"/>
        </w:rPr>
        <w:t xml:space="preserve"> </w:t>
      </w:r>
      <w:r>
        <w:rPr>
          <w:sz w:val="48"/>
        </w:rPr>
        <w:t>is</w:t>
      </w:r>
      <w:r>
        <w:rPr>
          <w:spacing w:val="-10"/>
          <w:sz w:val="48"/>
        </w:rPr>
        <w:t xml:space="preserve"> </w:t>
      </w:r>
      <w:r>
        <w:rPr>
          <w:sz w:val="48"/>
        </w:rPr>
        <w:t>deep</w:t>
      </w:r>
      <w:r>
        <w:rPr>
          <w:spacing w:val="-10"/>
          <w:sz w:val="48"/>
        </w:rPr>
        <w:t xml:space="preserve"> </w:t>
      </w:r>
      <w:r>
        <w:rPr>
          <w:sz w:val="48"/>
        </w:rPr>
        <w:t>to long &amp; lateral head</w:t>
      </w:r>
    </w:p>
    <w:p w14:paraId="35A2D51F">
      <w:pPr>
        <w:pStyle w:val="6"/>
        <w:rPr>
          <w:sz w:val="20"/>
        </w:rPr>
      </w:pPr>
    </w:p>
    <w:p w14:paraId="65B51B73">
      <w:pPr>
        <w:pStyle w:val="6"/>
        <w:rPr>
          <w:sz w:val="20"/>
        </w:rPr>
      </w:pPr>
    </w:p>
    <w:p w14:paraId="5D808C3A">
      <w:pPr>
        <w:pStyle w:val="6"/>
        <w:rPr>
          <w:sz w:val="20"/>
        </w:rPr>
      </w:pPr>
    </w:p>
    <w:p w14:paraId="33B1C8E8">
      <w:pPr>
        <w:pStyle w:val="6"/>
        <w:spacing w:before="26"/>
        <w:rPr>
          <w:sz w:val="20"/>
        </w:rPr>
      </w:pPr>
    </w:p>
    <w:p w14:paraId="56D700E5">
      <w:pPr>
        <w:pStyle w:val="6"/>
        <w:spacing w:after="0"/>
        <w:rPr>
          <w:sz w:val="20"/>
        </w:rPr>
        <w:sectPr>
          <w:pgSz w:w="14400" w:h="10800" w:orient="landscape"/>
          <w:pgMar w:top="180" w:right="0" w:bottom="0" w:left="0" w:header="720" w:footer="720" w:gutter="0"/>
          <w:cols w:space="720" w:num="1"/>
        </w:sectPr>
      </w:pPr>
    </w:p>
    <w:p w14:paraId="5C4227AA">
      <w:pPr>
        <w:pStyle w:val="6"/>
        <w:spacing w:before="136"/>
        <w:rPr>
          <w:sz w:val="40"/>
        </w:rPr>
      </w:pPr>
    </w:p>
    <w:p w14:paraId="1A2D13E1">
      <w:pPr>
        <w:spacing w:before="0" w:line="408" w:lineRule="auto"/>
        <w:ind w:left="4694" w:right="0" w:firstLine="463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Long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head Radial nerve</w:t>
      </w:r>
    </w:p>
    <w:p w14:paraId="183CB7DB">
      <w:pPr>
        <w:spacing w:before="88"/>
        <w:ind w:left="3680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z w:val="40"/>
        </w:rPr>
        <w:t>Lateral</w:t>
      </w:r>
      <w:r>
        <w:rPr>
          <w:rFonts w:ascii="Arial"/>
          <w:b/>
          <w:color w:val="0000FF"/>
          <w:spacing w:val="-9"/>
          <w:sz w:val="40"/>
        </w:rPr>
        <w:t xml:space="preserve"> </w:t>
      </w:r>
      <w:r>
        <w:rPr>
          <w:rFonts w:ascii="Arial"/>
          <w:b/>
          <w:color w:val="0000FF"/>
          <w:spacing w:val="-4"/>
          <w:sz w:val="40"/>
        </w:rPr>
        <w:t>head</w:t>
      </w:r>
    </w:p>
    <w:p w14:paraId="48F77588">
      <w:pPr>
        <w:pStyle w:val="6"/>
        <w:spacing w:before="53"/>
        <w:rPr>
          <w:rFonts w:ascii="Arial"/>
          <w:b/>
          <w:sz w:val="40"/>
        </w:rPr>
      </w:pPr>
    </w:p>
    <w:p w14:paraId="7241532F">
      <w:pPr>
        <w:spacing w:before="0"/>
        <w:ind w:left="3282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Medial</w:t>
      </w:r>
      <w:r>
        <w:rPr>
          <w:rFonts w:ascii="Arial"/>
          <w:b/>
          <w:color w:val="0000FF"/>
          <w:spacing w:val="-7"/>
          <w:sz w:val="40"/>
        </w:rPr>
        <w:t xml:space="preserve"> </w:t>
      </w:r>
      <w:r>
        <w:rPr>
          <w:rFonts w:ascii="Arial"/>
          <w:b/>
          <w:color w:val="0000FF"/>
          <w:spacing w:val="-4"/>
          <w:sz w:val="40"/>
        </w:rPr>
        <w:t>head</w:t>
      </w:r>
    </w:p>
    <w:p w14:paraId="62363A17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7183" w:space="40"/>
            <w:col w:w="7177"/>
          </w:cols>
        </w:sectPr>
      </w:pPr>
    </w:p>
    <w:p w14:paraId="3816D69B">
      <w:pPr>
        <w:pStyle w:val="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761365</wp:posOffset>
                </wp:positionV>
                <wp:extent cx="2489835" cy="6096000"/>
                <wp:effectExtent l="0" t="0" r="0" b="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835" cy="6096000"/>
                          <a:chOff x="0" y="0"/>
                          <a:chExt cx="2489835" cy="609600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" y="0"/>
                            <a:ext cx="2446746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2676780"/>
                            <a:ext cx="248983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835" h="886460">
                                <a:moveTo>
                                  <a:pt x="666877" y="126619"/>
                                </a:moveTo>
                                <a:lnTo>
                                  <a:pt x="541655" y="120154"/>
                                </a:lnTo>
                                <a:lnTo>
                                  <a:pt x="533781" y="119634"/>
                                </a:lnTo>
                                <a:lnTo>
                                  <a:pt x="526923" y="125857"/>
                                </a:lnTo>
                                <a:lnTo>
                                  <a:pt x="526630" y="131965"/>
                                </a:lnTo>
                                <a:lnTo>
                                  <a:pt x="526542" y="133858"/>
                                </a:lnTo>
                                <a:lnTo>
                                  <a:pt x="526034" y="141859"/>
                                </a:lnTo>
                                <a:lnTo>
                                  <a:pt x="532257" y="148602"/>
                                </a:lnTo>
                                <a:lnTo>
                                  <a:pt x="587222" y="151409"/>
                                </a:lnTo>
                                <a:lnTo>
                                  <a:pt x="184785" y="359156"/>
                                </a:lnTo>
                                <a:lnTo>
                                  <a:pt x="197993" y="384810"/>
                                </a:lnTo>
                                <a:lnTo>
                                  <a:pt x="600367" y="177266"/>
                                </a:lnTo>
                                <a:lnTo>
                                  <a:pt x="575183" y="216916"/>
                                </a:lnTo>
                                <a:lnTo>
                                  <a:pt x="570992" y="223647"/>
                                </a:lnTo>
                                <a:lnTo>
                                  <a:pt x="572858" y="232410"/>
                                </a:lnTo>
                                <a:lnTo>
                                  <a:pt x="572897" y="232537"/>
                                </a:lnTo>
                                <a:lnTo>
                                  <a:pt x="586359" y="241173"/>
                                </a:lnTo>
                                <a:lnTo>
                                  <a:pt x="595376" y="239141"/>
                                </a:lnTo>
                                <a:lnTo>
                                  <a:pt x="599605" y="232537"/>
                                </a:lnTo>
                                <a:lnTo>
                                  <a:pt x="666711" y="126873"/>
                                </a:lnTo>
                                <a:lnTo>
                                  <a:pt x="666877" y="126619"/>
                                </a:lnTo>
                                <a:close/>
                              </a:path>
                              <a:path w="2489835" h="886460">
                                <a:moveTo>
                                  <a:pt x="1374013" y="126619"/>
                                </a:moveTo>
                                <a:lnTo>
                                  <a:pt x="1240790" y="122809"/>
                                </a:lnTo>
                                <a:lnTo>
                                  <a:pt x="1234059" y="129159"/>
                                </a:lnTo>
                                <a:lnTo>
                                  <a:pt x="1233805" y="137160"/>
                                </a:lnTo>
                                <a:lnTo>
                                  <a:pt x="1233678" y="145161"/>
                                </a:lnTo>
                                <a:lnTo>
                                  <a:pt x="1239901" y="151777"/>
                                </a:lnTo>
                                <a:lnTo>
                                  <a:pt x="1294853" y="153327"/>
                                </a:lnTo>
                                <a:lnTo>
                                  <a:pt x="0" y="860679"/>
                                </a:lnTo>
                                <a:lnTo>
                                  <a:pt x="13970" y="886079"/>
                                </a:lnTo>
                                <a:lnTo>
                                  <a:pt x="1308696" y="178803"/>
                                </a:lnTo>
                                <a:lnTo>
                                  <a:pt x="1284478" y="218948"/>
                                </a:lnTo>
                                <a:lnTo>
                                  <a:pt x="1280414" y="225806"/>
                                </a:lnTo>
                                <a:lnTo>
                                  <a:pt x="1282573" y="234696"/>
                                </a:lnTo>
                                <a:lnTo>
                                  <a:pt x="1289431" y="238887"/>
                                </a:lnTo>
                                <a:lnTo>
                                  <a:pt x="1296289" y="242951"/>
                                </a:lnTo>
                                <a:lnTo>
                                  <a:pt x="1305179" y="240792"/>
                                </a:lnTo>
                                <a:lnTo>
                                  <a:pt x="1309370" y="233934"/>
                                </a:lnTo>
                                <a:lnTo>
                                  <a:pt x="1373390" y="127635"/>
                                </a:lnTo>
                                <a:lnTo>
                                  <a:pt x="1374013" y="126619"/>
                                </a:lnTo>
                                <a:close/>
                              </a:path>
                              <a:path w="2489835" h="886460">
                                <a:moveTo>
                                  <a:pt x="2183257" y="657733"/>
                                </a:moveTo>
                                <a:lnTo>
                                  <a:pt x="1558213" y="657733"/>
                                </a:lnTo>
                                <a:lnTo>
                                  <a:pt x="1598930" y="633984"/>
                                </a:lnTo>
                                <a:lnTo>
                                  <a:pt x="1605915" y="630047"/>
                                </a:lnTo>
                                <a:lnTo>
                                  <a:pt x="1608201" y="621157"/>
                                </a:lnTo>
                                <a:lnTo>
                                  <a:pt x="1604137" y="614299"/>
                                </a:lnTo>
                                <a:lnTo>
                                  <a:pt x="1600073" y="607314"/>
                                </a:lnTo>
                                <a:lnTo>
                                  <a:pt x="1591310" y="605028"/>
                                </a:lnTo>
                                <a:lnTo>
                                  <a:pt x="1533398" y="638784"/>
                                </a:lnTo>
                                <a:lnTo>
                                  <a:pt x="1533398" y="672223"/>
                                </a:lnTo>
                                <a:lnTo>
                                  <a:pt x="1512062" y="684657"/>
                                </a:lnTo>
                                <a:lnTo>
                                  <a:pt x="1533385" y="672223"/>
                                </a:lnTo>
                                <a:lnTo>
                                  <a:pt x="1533398" y="638784"/>
                                </a:lnTo>
                                <a:lnTo>
                                  <a:pt x="1475994" y="672223"/>
                                </a:lnTo>
                                <a:lnTo>
                                  <a:pt x="1591310" y="739394"/>
                                </a:lnTo>
                                <a:lnTo>
                                  <a:pt x="1600073" y="737108"/>
                                </a:lnTo>
                                <a:lnTo>
                                  <a:pt x="1604137" y="730123"/>
                                </a:lnTo>
                                <a:lnTo>
                                  <a:pt x="1608201" y="723265"/>
                                </a:lnTo>
                                <a:lnTo>
                                  <a:pt x="1605915" y="714375"/>
                                </a:lnTo>
                                <a:lnTo>
                                  <a:pt x="1598930" y="710438"/>
                                </a:lnTo>
                                <a:lnTo>
                                  <a:pt x="1558213" y="686689"/>
                                </a:lnTo>
                                <a:lnTo>
                                  <a:pt x="2183257" y="686689"/>
                                </a:lnTo>
                                <a:lnTo>
                                  <a:pt x="2183257" y="657733"/>
                                </a:lnTo>
                                <a:close/>
                              </a:path>
                              <a:path w="2489835" h="886460">
                                <a:moveTo>
                                  <a:pt x="2489581" y="52705"/>
                                </a:moveTo>
                                <a:lnTo>
                                  <a:pt x="1983409" y="52705"/>
                                </a:lnTo>
                                <a:lnTo>
                                  <a:pt x="2024126" y="28956"/>
                                </a:lnTo>
                                <a:lnTo>
                                  <a:pt x="2031111" y="25019"/>
                                </a:lnTo>
                                <a:lnTo>
                                  <a:pt x="2033397" y="16129"/>
                                </a:lnTo>
                                <a:lnTo>
                                  <a:pt x="2029333" y="9271"/>
                                </a:lnTo>
                                <a:lnTo>
                                  <a:pt x="2025269" y="2286"/>
                                </a:lnTo>
                                <a:lnTo>
                                  <a:pt x="2016506" y="0"/>
                                </a:lnTo>
                                <a:lnTo>
                                  <a:pt x="1901190" y="67183"/>
                                </a:lnTo>
                                <a:lnTo>
                                  <a:pt x="2016506" y="134378"/>
                                </a:lnTo>
                                <a:lnTo>
                                  <a:pt x="2025269" y="132092"/>
                                </a:lnTo>
                                <a:lnTo>
                                  <a:pt x="2029333" y="125095"/>
                                </a:lnTo>
                                <a:lnTo>
                                  <a:pt x="2033397" y="118237"/>
                                </a:lnTo>
                                <a:lnTo>
                                  <a:pt x="2031111" y="109347"/>
                                </a:lnTo>
                                <a:lnTo>
                                  <a:pt x="2024126" y="105410"/>
                                </a:lnTo>
                                <a:lnTo>
                                  <a:pt x="1983409" y="81661"/>
                                </a:lnTo>
                                <a:lnTo>
                                  <a:pt x="2489581" y="81661"/>
                                </a:lnTo>
                                <a:lnTo>
                                  <a:pt x="2489581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1.2pt;margin-top:59.95pt;height:480pt;width:196.05pt;mso-position-horizontal-relative:page;mso-position-vertical-relative:page;z-index:-251610112;mso-width-relative:page;mso-height-relative:page;" coordsize="2489835,6096000" o:gfxdata="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">
                <o:lock v:ext="edit" aspectratio="f"/>
                <v:shape id="Image 169" o:spid="_x0000_s1026" o:spt="75" type="#_x0000_t75" style="position:absolute;left:6223;top:0;height:6096000;width:2446746;" filled="f" o:preferrelative="t" stroked="f" coordsize="21600,21600" o:gfxdata="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qu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f"/>
                </v:shape>
                <v:shape id="Graphic 170" o:spid="_x0000_s1026" o:spt="100" style="position:absolute;left:0;top:2676780;height:886460;width:2489835;" fillcolor="#000000" filled="t" stroked="f" coordsize="2489835,886460" o:gfxdata="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dKO74A&#10;AADcAAAADwAAAAAAAAABACAAAAAiAAAAZHJzL2Rvd25yZXYueG1sUEsBAhQAFAAAAAgAh07iQDMv&#10;BZ47AAAAOQAAABAAAAAAAAAAAQAgAAAADQEAAGRycy9zaGFwZXhtbC54bWxQSwUGAAAAAAYABgBb&#10;AQAAtwMAAAAA&#10;" path="m666877,126619l541655,120154,533781,119634,526923,125857,526630,131965,526542,133858,526034,141859,532257,148602,587222,151409,184785,359156,197993,384810,600367,177266,575183,216916,570992,223647,572858,232410,572897,232537,586359,241173,595376,239141,599605,232537,666711,126873,666877,126619xem1374013,126619l1240790,122809,1234059,129159,1233805,137160,1233678,145161,1239901,151777,1294853,153327,0,860679,13970,886079,1308696,178803,1284478,218948,1280414,225806,1282573,234696,1289431,238887,1296289,242951,1305179,240792,1309370,233934,1373390,127635,1374013,126619xem2183257,657733l1558213,657733,1598930,633984,1605915,630047,1608201,621157,1604137,614299,1600073,607314,1591310,605028,1533398,638784,1533398,672223,1512062,684657,1533385,672223,1533398,638784,1475994,672223,1591310,739394,1600073,737108,1604137,730123,1608201,723265,1605915,714375,1598930,710438,1558213,686689,2183257,686689,2183257,657733xem2489581,52705l1983409,52705,2024126,28956,2031111,25019,2033397,16129,2029333,9271,2025269,2286,2016506,0,1901190,67183,2016506,134378,2025269,132092,2029333,125095,2033397,118237,2031111,109347,2024126,105410,1983409,81661,2489581,81661,2489581,527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5E22F702">
      <w:pPr>
        <w:pStyle w:val="6"/>
        <w:spacing w:before="221"/>
        <w:rPr>
          <w:rFonts w:ascii="Arial"/>
          <w:b/>
          <w:sz w:val="20"/>
        </w:rPr>
      </w:pPr>
    </w:p>
    <w:p w14:paraId="7331253B">
      <w:pPr>
        <w:pStyle w:val="6"/>
        <w:ind w:left="1116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43000" cy="646430"/>
                <wp:effectExtent l="19050" t="9525" r="9525" b="10795"/>
                <wp:docPr id="171" name="Text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45BA74">
                            <w:pPr>
                              <w:spacing w:before="70"/>
                              <w:ind w:left="83" w:right="84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Posterior</w:t>
                            </w:r>
                          </w:p>
                          <w:p w14:paraId="16B23AE6">
                            <w:pPr>
                              <w:spacing w:before="18"/>
                              <w:ind w:left="83" w:right="76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1" o:spid="_x0000_s1026" o:spt="202" type="#_x0000_t202" style="height:50.9pt;width:90pt;" filled="f" stroked="t" coordsize="21600,21600" o:gfxdata="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2XH9zRAAAABQEAAA8AAAAAAAAA&#10;AQAgAAAAIgAAAGRycy9kb3ducmV2LnhtbFBLAQIUABQAAAAIAIdO4kD+f0Dw3wEAANwDAAAOAAAA&#10;AAAAAAEAIAAAACABAABkcnMvZTJvRG9jLnhtbFBLBQYAAAAABgAGAFkBAABx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3245BA74">
                      <w:pPr>
                        <w:spacing w:before="70"/>
                        <w:ind w:left="83" w:right="84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Posterior</w:t>
                      </w:r>
                    </w:p>
                    <w:p w14:paraId="16B23AE6">
                      <w:pPr>
                        <w:spacing w:before="18"/>
                        <w:ind w:left="83" w:right="76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9C36EDC">
      <w:pPr>
        <w:pStyle w:val="6"/>
        <w:rPr>
          <w:rFonts w:ascii="Arial"/>
          <w:b/>
          <w:sz w:val="20"/>
        </w:rPr>
      </w:pPr>
    </w:p>
    <w:p w14:paraId="75F7A98F">
      <w:pPr>
        <w:pStyle w:val="6"/>
        <w:rPr>
          <w:rFonts w:ascii="Arial"/>
          <w:b/>
          <w:sz w:val="20"/>
        </w:rPr>
      </w:pPr>
    </w:p>
    <w:p w14:paraId="670C0764">
      <w:pPr>
        <w:pStyle w:val="6"/>
        <w:rPr>
          <w:rFonts w:ascii="Arial"/>
          <w:b/>
          <w:sz w:val="20"/>
        </w:rPr>
      </w:pPr>
    </w:p>
    <w:p w14:paraId="4FC5FAE7">
      <w:pPr>
        <w:pStyle w:val="6"/>
        <w:rPr>
          <w:rFonts w:ascii="Arial"/>
          <w:b/>
          <w:sz w:val="20"/>
        </w:rPr>
      </w:pPr>
    </w:p>
    <w:p w14:paraId="61589171">
      <w:pPr>
        <w:pStyle w:val="6"/>
        <w:spacing w:before="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8738235</wp:posOffset>
            </wp:positionH>
            <wp:positionV relativeFrom="paragraph">
              <wp:posOffset>170180</wp:posOffset>
            </wp:positionV>
            <wp:extent cx="361315" cy="290830"/>
            <wp:effectExtent l="0" t="0" r="0" b="0"/>
            <wp:wrapTopAndBottom/>
            <wp:docPr id="172" name="Imag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B2079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6AFF54A9">
      <w:pPr>
        <w:pStyle w:val="6"/>
        <w:ind w:left="23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5864225</wp:posOffset>
                </wp:positionH>
                <wp:positionV relativeFrom="page">
                  <wp:posOffset>226695</wp:posOffset>
                </wp:positionV>
                <wp:extent cx="3154680" cy="6532245"/>
                <wp:effectExtent l="0" t="0" r="0" b="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6532245"/>
                          <a:chOff x="0" y="0"/>
                          <a:chExt cx="3154680" cy="6532245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34" y="0"/>
                            <a:ext cx="2362200" cy="6531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0" y="1742185"/>
                            <a:ext cx="81597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255904">
                                <a:moveTo>
                                  <a:pt x="732442" y="43054"/>
                                </a:moveTo>
                                <a:lnTo>
                                  <a:pt x="0" y="227202"/>
                                </a:lnTo>
                                <a:lnTo>
                                  <a:pt x="7112" y="255397"/>
                                </a:lnTo>
                                <a:lnTo>
                                  <a:pt x="739520" y="71257"/>
                                </a:lnTo>
                                <a:lnTo>
                                  <a:pt x="760141" y="51109"/>
                                </a:lnTo>
                                <a:lnTo>
                                  <a:pt x="732442" y="43054"/>
                                </a:lnTo>
                                <a:close/>
                              </a:path>
                              <a:path w="815975" h="255904">
                                <a:moveTo>
                                  <a:pt x="791330" y="29972"/>
                                </a:moveTo>
                                <a:lnTo>
                                  <a:pt x="784478" y="29972"/>
                                </a:lnTo>
                                <a:lnTo>
                                  <a:pt x="791591" y="58165"/>
                                </a:lnTo>
                                <a:lnTo>
                                  <a:pt x="739520" y="71257"/>
                                </a:lnTo>
                                <a:lnTo>
                                  <a:pt x="700277" y="109600"/>
                                </a:lnTo>
                                <a:lnTo>
                                  <a:pt x="700151" y="118745"/>
                                </a:lnTo>
                                <a:lnTo>
                                  <a:pt x="705866" y="124460"/>
                                </a:lnTo>
                                <a:lnTo>
                                  <a:pt x="711578" y="130301"/>
                                </a:lnTo>
                                <a:lnTo>
                                  <a:pt x="720598" y="130301"/>
                                </a:lnTo>
                                <a:lnTo>
                                  <a:pt x="815848" y="37084"/>
                                </a:lnTo>
                                <a:lnTo>
                                  <a:pt x="791330" y="29972"/>
                                </a:lnTo>
                                <a:close/>
                              </a:path>
                              <a:path w="815975" h="255904">
                                <a:moveTo>
                                  <a:pt x="760141" y="51109"/>
                                </a:moveTo>
                                <a:lnTo>
                                  <a:pt x="739520" y="71257"/>
                                </a:lnTo>
                                <a:lnTo>
                                  <a:pt x="791591" y="58165"/>
                                </a:lnTo>
                                <a:lnTo>
                                  <a:pt x="784407" y="58165"/>
                                </a:lnTo>
                                <a:lnTo>
                                  <a:pt x="760141" y="51109"/>
                                </a:lnTo>
                                <a:close/>
                              </a:path>
                              <a:path w="815975" h="255904">
                                <a:moveTo>
                                  <a:pt x="777875" y="33782"/>
                                </a:moveTo>
                                <a:lnTo>
                                  <a:pt x="760141" y="51109"/>
                                </a:lnTo>
                                <a:lnTo>
                                  <a:pt x="784407" y="58165"/>
                                </a:lnTo>
                                <a:lnTo>
                                  <a:pt x="784002" y="58165"/>
                                </a:lnTo>
                                <a:lnTo>
                                  <a:pt x="777875" y="33782"/>
                                </a:lnTo>
                                <a:close/>
                              </a:path>
                              <a:path w="815975" h="255904">
                                <a:moveTo>
                                  <a:pt x="785440" y="33782"/>
                                </a:moveTo>
                                <a:lnTo>
                                  <a:pt x="777875" y="33782"/>
                                </a:lnTo>
                                <a:lnTo>
                                  <a:pt x="784002" y="58165"/>
                                </a:lnTo>
                                <a:lnTo>
                                  <a:pt x="791591" y="58165"/>
                                </a:lnTo>
                                <a:lnTo>
                                  <a:pt x="785440" y="33782"/>
                                </a:lnTo>
                                <a:close/>
                              </a:path>
                              <a:path w="815975" h="255904">
                                <a:moveTo>
                                  <a:pt x="784478" y="29972"/>
                                </a:moveTo>
                                <a:lnTo>
                                  <a:pt x="732442" y="43054"/>
                                </a:lnTo>
                                <a:lnTo>
                                  <a:pt x="760141" y="51109"/>
                                </a:lnTo>
                                <a:lnTo>
                                  <a:pt x="777875" y="33782"/>
                                </a:lnTo>
                                <a:lnTo>
                                  <a:pt x="785440" y="33782"/>
                                </a:lnTo>
                                <a:lnTo>
                                  <a:pt x="784478" y="29972"/>
                                </a:lnTo>
                                <a:close/>
                              </a:path>
                              <a:path w="815975" h="255904">
                                <a:moveTo>
                                  <a:pt x="687832" y="0"/>
                                </a:moveTo>
                                <a:lnTo>
                                  <a:pt x="679703" y="4445"/>
                                </a:lnTo>
                                <a:lnTo>
                                  <a:pt x="677545" y="12064"/>
                                </a:lnTo>
                                <a:lnTo>
                                  <a:pt x="675259" y="19812"/>
                                </a:lnTo>
                                <a:lnTo>
                                  <a:pt x="679703" y="27812"/>
                                </a:lnTo>
                                <a:lnTo>
                                  <a:pt x="687451" y="29972"/>
                                </a:lnTo>
                                <a:lnTo>
                                  <a:pt x="732442" y="43054"/>
                                </a:lnTo>
                                <a:lnTo>
                                  <a:pt x="784478" y="29972"/>
                                </a:lnTo>
                                <a:lnTo>
                                  <a:pt x="791330" y="29972"/>
                                </a:lnTo>
                                <a:lnTo>
                                  <a:pt x="68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999995" y="4162805"/>
                            <a:ext cx="1144905" cy="923925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36A706">
                              <w:pPr>
                                <w:spacing w:before="69" w:line="249" w:lineRule="auto"/>
                                <w:ind w:left="85" w:right="82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Postero- lateral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1.75pt;margin-top:17.85pt;height:514.35pt;width:248.4pt;mso-position-horizontal-relative:page;mso-position-vertical-relative:page;z-index:-251609088;mso-width-relative:page;mso-height-relative:page;" coordsize="3154680,6532245" o:gfxdata="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">
                <o:lock v:ext="edit" aspectratio="f"/>
                <v:shape id="Image 174" o:spid="_x0000_s1026" o:spt="75" type="#_x0000_t75" style="position:absolute;left:132334;top:0;height:6531864;width:2362200;" filled="f" o:preferrelative="t" stroked="f" coordsize="21600,21600" o:gfxdata="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3Pw3a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9" o:title=""/>
                  <o:lock v:ext="edit" aspectratio="f"/>
                </v:shape>
                <v:shape id="Graphic 175" o:spid="_x0000_s1026" o:spt="100" style="position:absolute;left:0;top:1742185;height:255904;width:815975;" fillcolor="#000000" filled="t" stroked="f" coordsize="815975,255904" o:gfxdata="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0+KWvQAA&#10;ANwAAAAPAAAAAAAAAAEAIAAAACIAAABkcnMvZG93bnJldi54bWxQSwECFAAUAAAACACHTuJAMy8F&#10;njsAAAA5AAAAEAAAAAAAAAABACAAAAAMAQAAZHJzL3NoYXBleG1sLnhtbFBLBQYAAAAABgAGAFsB&#10;AAC2AwAAAAA=&#10;" path="m732442,43054l0,227202,7112,255397,739520,71257,760141,51109,732442,43054xem791330,29972l784478,29972,791591,58165,739520,71257,700277,109600,700151,118745,705866,124460,711578,130301,720598,130301,815848,37084,791330,29972xem760141,51109l739520,71257,791591,58165,784407,58165,760141,51109xem777875,33782l760141,51109,784407,58165,784002,58165,777875,33782xem785440,33782l777875,33782,784002,58165,791591,58165,785440,33782xem784478,29972l732442,43054,760141,51109,777875,33782,785440,33782,784478,29972xem687832,0l679703,4445,677545,12064,675259,19812,679703,27812,687451,29972,732442,43054,784478,29972,791330,29972,68783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76" o:spid="_x0000_s1026" o:spt="202" type="#_x0000_t202" style="position:absolute;left:1999995;top:4162805;height:923925;width:1144905;" filled="f" stroked="t" coordsize="21600,21600" o:gfxdata="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dv8H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55992125984252pt" color="#000000" joinstyle="round"/>
                  <v:imagedata o:title=""/>
                  <o:lock v:ext="edit" aspectratio="f"/>
                  <v:textbox inset="0mm,0mm,0mm,0mm">
                    <w:txbxContent>
                      <w:p w14:paraId="3F36A706">
                        <w:pPr>
                          <w:spacing w:before="69" w:line="249" w:lineRule="auto"/>
                          <w:ind w:left="85" w:right="82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 xml:space="preserve">Postero- lateral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217160" cy="563880"/>
                <wp:effectExtent l="9525" t="0" r="2539" b="7620"/>
                <wp:docPr id="177" name="Text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16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C907DA">
                            <w:pPr>
                              <w:spacing w:before="109"/>
                              <w:ind w:left="2485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2)</w:t>
                            </w:r>
                            <w:r>
                              <w:rPr>
                                <w:spacing w:val="-3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Anconeus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7" o:spid="_x0000_s1026" o:spt="202" type="#_x0000_t202" style="height:44.4pt;width:410.8pt;" filled="f" stroked="t" coordsize="21600,21600" o:gfxdata="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iSnjX1AAAAAQBAAAP&#10;AAAAAAAAAAEAIAAAACIAAABkcnMvZG93bnJldi54bWxQSwECFAAUAAAACACHTuJA5XH06u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5C907DA">
                      <w:pPr>
                        <w:spacing w:before="109"/>
                        <w:ind w:left="2485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2)</w:t>
                      </w:r>
                      <w:r>
                        <w:rPr>
                          <w:spacing w:val="-35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Anconeus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E005B82">
      <w:pPr>
        <w:pStyle w:val="8"/>
        <w:numPr>
          <w:ilvl w:val="1"/>
          <w:numId w:val="11"/>
        </w:numPr>
        <w:tabs>
          <w:tab w:val="left" w:pos="923"/>
        </w:tabs>
        <w:spacing w:before="341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Small</w:t>
      </w:r>
      <w:r>
        <w:rPr>
          <w:spacing w:val="-19"/>
          <w:sz w:val="44"/>
        </w:rPr>
        <w:t xml:space="preserve"> </w:t>
      </w:r>
      <w:r>
        <w:rPr>
          <w:sz w:val="44"/>
        </w:rPr>
        <w:t>triangular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muscle</w:t>
      </w:r>
    </w:p>
    <w:p w14:paraId="05F90509">
      <w:pPr>
        <w:pStyle w:val="8"/>
        <w:numPr>
          <w:ilvl w:val="1"/>
          <w:numId w:val="11"/>
        </w:numPr>
        <w:tabs>
          <w:tab w:val="left" w:pos="923"/>
        </w:tabs>
        <w:spacing w:before="127" w:after="0" w:line="240" w:lineRule="auto"/>
        <w:ind w:left="923" w:right="0" w:hanging="539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Location</w:t>
      </w:r>
      <w:r>
        <w:rPr>
          <w:rFonts w:ascii="Arial" w:hAnsi="Arial"/>
          <w:b/>
          <w:color w:val="C00000"/>
          <w:spacing w:val="-11"/>
          <w:sz w:val="44"/>
        </w:rPr>
        <w:t xml:space="preserve"> </w:t>
      </w:r>
      <w:r>
        <w:rPr>
          <w:sz w:val="44"/>
        </w:rPr>
        <w:t>–</w:t>
      </w:r>
      <w:r>
        <w:rPr>
          <w:spacing w:val="-16"/>
          <w:sz w:val="44"/>
        </w:rPr>
        <w:t xml:space="preserve"> </w:t>
      </w:r>
      <w:r>
        <w:rPr>
          <w:sz w:val="44"/>
        </w:rPr>
        <w:t>posterolateral</w:t>
      </w:r>
      <w:r>
        <w:rPr>
          <w:spacing w:val="-16"/>
          <w:sz w:val="44"/>
        </w:rPr>
        <w:t xml:space="preserve"> </w:t>
      </w:r>
      <w:r>
        <w:rPr>
          <w:sz w:val="44"/>
        </w:rPr>
        <w:t>aspect</w:t>
      </w:r>
      <w:r>
        <w:rPr>
          <w:spacing w:val="-16"/>
          <w:sz w:val="44"/>
        </w:rPr>
        <w:t xml:space="preserve"> </w:t>
      </w:r>
      <w:r>
        <w:rPr>
          <w:spacing w:val="-5"/>
          <w:sz w:val="44"/>
        </w:rPr>
        <w:t>of</w:t>
      </w:r>
    </w:p>
    <w:p w14:paraId="77C08A57">
      <w:pPr>
        <w:pStyle w:val="6"/>
        <w:spacing w:before="23"/>
        <w:ind w:left="924"/>
      </w:pPr>
      <w:r>
        <w:rPr>
          <w:spacing w:val="-2"/>
        </w:rPr>
        <w:t>elbow</w:t>
      </w:r>
    </w:p>
    <w:p w14:paraId="71B20C68">
      <w:pPr>
        <w:spacing w:before="39"/>
        <w:ind w:left="1970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Anconeus</w:t>
      </w:r>
    </w:p>
    <w:p w14:paraId="28AF9728">
      <w:pPr>
        <w:pStyle w:val="6"/>
        <w:rPr>
          <w:rFonts w:ascii="Arial"/>
          <w:b/>
          <w:sz w:val="20"/>
        </w:rPr>
      </w:pPr>
    </w:p>
    <w:p w14:paraId="5DADC133">
      <w:pPr>
        <w:pStyle w:val="6"/>
        <w:spacing w:before="102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290195</wp:posOffset>
                </wp:positionH>
                <wp:positionV relativeFrom="paragraph">
                  <wp:posOffset>225425</wp:posOffset>
                </wp:positionV>
                <wp:extent cx="4371975" cy="3954145"/>
                <wp:effectExtent l="0" t="0" r="0" b="0"/>
                <wp:wrapTopAndBottom/>
                <wp:docPr id="178" name="Text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95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22" w:type="dxa"/>
                              <w:tblBorders>
                                <w:top w:val="single" w:color="000000" w:sz="18" w:space="0"/>
                                <w:left w:val="single" w:color="000000" w:sz="18" w:space="0"/>
                                <w:bottom w:val="single" w:color="000000" w:sz="18" w:space="0"/>
                                <w:right w:val="single" w:color="000000" w:sz="18" w:space="0"/>
                                <w:insideH w:val="single" w:color="000000" w:sz="18" w:space="0"/>
                                <w:insideV w:val="single" w:color="000000" w:sz="18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128"/>
                              <w:gridCol w:w="4712"/>
                            </w:tblGrid>
                            <w:tr w14:paraId="6A57E420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84" w:hRule="atLeast"/>
                              </w:trPr>
                              <w:tc>
                                <w:tcPr>
                                  <w:tcW w:w="2128" w:type="dxa"/>
                                  <w:tcBorders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CCFF99"/>
                                </w:tcPr>
                                <w:p w14:paraId="41FFE83C">
                                  <w:pPr>
                                    <w:pStyle w:val="9"/>
                                    <w:spacing w:before="65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tcBorders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  <w:shd w:val="clear" w:color="auto" w:fill="CCFF99"/>
                                </w:tcPr>
                                <w:p w14:paraId="73B7CD61">
                                  <w:pPr>
                                    <w:pStyle w:val="9"/>
                                    <w:spacing w:before="65"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Lateral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epicondyle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(humerus)</w:t>
                                  </w:r>
                                </w:p>
                              </w:tc>
                            </w:tr>
                            <w:tr w14:paraId="2D8E448A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637" w:hRule="atLeast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color="000000" w:sz="8" w:space="0"/>
                                    <w:bottom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3166AD3B">
                                  <w:pPr>
                                    <w:pStyle w:val="9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44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  <w:bottom w:val="single" w:color="000000" w:sz="8" w:space="0"/>
                                  </w:tcBorders>
                                </w:tcPr>
                                <w:p w14:paraId="2F266856">
                                  <w:pPr>
                                    <w:pStyle w:val="9"/>
                                    <w:spacing w:line="249" w:lineRule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Superior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-1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post. surface of ulna</w:t>
                                  </w:r>
                                </w:p>
                              </w:tc>
                            </w:tr>
                            <w:tr w14:paraId="77AAD0D0">
                              <w:tblPrEx>
                                <w:tblBorders>
                                  <w:top w:val="single" w:color="000000" w:sz="18" w:space="0"/>
                                  <w:left w:val="single" w:color="000000" w:sz="18" w:space="0"/>
                                  <w:bottom w:val="single" w:color="000000" w:sz="18" w:space="0"/>
                                  <w:right w:val="single" w:color="000000" w:sz="18" w:space="0"/>
                                  <w:insideH w:val="single" w:color="000000" w:sz="18" w:space="0"/>
                                  <w:insideV w:val="single" w:color="000000" w:sz="1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74" w:hRule="atLeast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color="000000" w:sz="8" w:space="0"/>
                                    <w:right w:val="single" w:color="000000" w:sz="8" w:space="0"/>
                                  </w:tcBorders>
                                  <w:shd w:val="clear" w:color="auto" w:fill="FFFFCC"/>
                                </w:tcPr>
                                <w:p w14:paraId="434AE83A">
                                  <w:pPr>
                                    <w:pStyle w:val="9"/>
                                    <w:ind w:left="143"/>
                                    <w:rPr>
                                      <w:rFonts w:ascii="Arial"/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44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4712" w:type="dxa"/>
                                  <w:tcBorders>
                                    <w:top w:val="single" w:color="000000" w:sz="8" w:space="0"/>
                                    <w:left w:val="single" w:color="000000" w:sz="8" w:space="0"/>
                                  </w:tcBorders>
                                </w:tcPr>
                                <w:p w14:paraId="7081EF09">
                                  <w:pPr>
                                    <w:pStyle w:val="9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877"/>
                                    </w:tabs>
                                    <w:spacing w:before="78" w:after="0" w:line="249" w:lineRule="auto"/>
                                    <w:ind w:left="877" w:right="254" w:hanging="721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Assist triceps in extending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>forearm</w:t>
                                  </w:r>
                                </w:p>
                                <w:p w14:paraId="6ED15F06">
                                  <w:pPr>
                                    <w:pStyle w:val="9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877"/>
                                    </w:tabs>
                                    <w:spacing w:before="110" w:after="0" w:line="249" w:lineRule="auto"/>
                                    <w:ind w:left="877" w:right="867" w:hanging="721"/>
                                    <w:jc w:val="left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Stabilize</w:t>
                                  </w:r>
                                  <w:r>
                                    <w:rPr>
                                      <w:spacing w:val="-31"/>
                                      <w:sz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</w:rPr>
                                    <w:t xml:space="preserve">elbow </w:t>
                                  </w:r>
                                  <w:r>
                                    <w:rPr>
                                      <w:spacing w:val="-2"/>
                                      <w:sz w:val="44"/>
                                    </w:rPr>
                                    <w:t>joint</w:t>
                                  </w:r>
                                </w:p>
                              </w:tc>
                            </w:tr>
                          </w:tbl>
                          <w:p w14:paraId="438E0527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026" o:spt="202" type="#_x0000_t202" style="position:absolute;left:0pt;margin-left:22.85pt;margin-top:17.75pt;height:311.35pt;width:344.25pt;mso-position-horizontal-relative:page;mso-wrap-distance-bottom:0pt;mso-wrap-distance-top:0pt;z-index:-251591680;mso-width-relative:page;mso-height-relative:page;" filled="f" stroked="f" coordsize="21600,21600" o:gfxdata="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dMi7HZAAAACQEAAA8AAAAAAAAAAQAgAAAAIgAAAGRycy9kb3ducmV2LnhtbFBLAQIUABQA&#10;AAAIAIdO4kAeff6VtgEAAHk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22" w:type="dxa"/>
                        <w:tblBorders>
                          <w:top w:val="single" w:color="000000" w:sz="18" w:space="0"/>
                          <w:left w:val="single" w:color="000000" w:sz="18" w:space="0"/>
                          <w:bottom w:val="single" w:color="000000" w:sz="18" w:space="0"/>
                          <w:right w:val="single" w:color="000000" w:sz="18" w:space="0"/>
                          <w:insideH w:val="single" w:color="000000" w:sz="18" w:space="0"/>
                          <w:insideV w:val="single" w:color="000000" w:sz="18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128"/>
                        <w:gridCol w:w="4712"/>
                      </w:tblGrid>
                      <w:tr w14:paraId="6A57E420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84" w:hRule="atLeast"/>
                        </w:trPr>
                        <w:tc>
                          <w:tcPr>
                            <w:tcW w:w="2128" w:type="dxa"/>
                            <w:tcBorders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CCFF99"/>
                          </w:tcPr>
                          <w:p w14:paraId="41FFE83C">
                            <w:pPr>
                              <w:pStyle w:val="9"/>
                              <w:spacing w:before="65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4712" w:type="dxa"/>
                            <w:tcBorders>
                              <w:left w:val="single" w:color="000000" w:sz="8" w:space="0"/>
                              <w:bottom w:val="single" w:color="000000" w:sz="8" w:space="0"/>
                            </w:tcBorders>
                            <w:shd w:val="clear" w:color="auto" w:fill="CCFF99"/>
                          </w:tcPr>
                          <w:p w14:paraId="73B7CD61">
                            <w:pPr>
                              <w:pStyle w:val="9"/>
                              <w:spacing w:before="65"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Lateral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epicondyle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(humerus)</w:t>
                            </w:r>
                          </w:p>
                        </w:tc>
                      </w:tr>
                      <w:tr w14:paraId="2D8E448A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637" w:hRule="atLeast"/>
                        </w:trPr>
                        <w:tc>
                          <w:tcPr>
                            <w:tcW w:w="2128" w:type="dxa"/>
                            <w:tcBorders>
                              <w:top w:val="single" w:color="000000" w:sz="8" w:space="0"/>
                              <w:bottom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3166AD3B">
                            <w:pPr>
                              <w:pStyle w:val="9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44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4712" w:type="dxa"/>
                            <w:tcBorders>
                              <w:top w:val="single" w:color="000000" w:sz="8" w:space="0"/>
                              <w:left w:val="single" w:color="000000" w:sz="8" w:space="0"/>
                              <w:bottom w:val="single" w:color="000000" w:sz="8" w:space="0"/>
                            </w:tcBorders>
                          </w:tcPr>
                          <w:p w14:paraId="2F266856">
                            <w:pPr>
                              <w:pStyle w:val="9"/>
                              <w:spacing w:line="249" w:lineRule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Superior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part</w:t>
                            </w:r>
                            <w:r>
                              <w:rPr>
                                <w:spacing w:val="-1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post. surface of ulna</w:t>
                            </w:r>
                          </w:p>
                        </w:tc>
                      </w:tr>
                      <w:tr w14:paraId="77AAD0D0">
                        <w:tblPrEx>
                          <w:tblBorders>
                            <w:top w:val="single" w:color="000000" w:sz="18" w:space="0"/>
                            <w:left w:val="single" w:color="000000" w:sz="18" w:space="0"/>
                            <w:bottom w:val="single" w:color="000000" w:sz="18" w:space="0"/>
                            <w:right w:val="single" w:color="000000" w:sz="18" w:space="0"/>
                            <w:insideH w:val="single" w:color="000000" w:sz="18" w:space="0"/>
                            <w:insideV w:val="single" w:color="000000" w:sz="1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74" w:hRule="atLeast"/>
                        </w:trPr>
                        <w:tc>
                          <w:tcPr>
                            <w:tcW w:w="2128" w:type="dxa"/>
                            <w:tcBorders>
                              <w:top w:val="single" w:color="000000" w:sz="8" w:space="0"/>
                              <w:right w:val="single" w:color="000000" w:sz="8" w:space="0"/>
                            </w:tcBorders>
                            <w:shd w:val="clear" w:color="auto" w:fill="FFFFCC"/>
                          </w:tcPr>
                          <w:p w14:paraId="434AE83A">
                            <w:pPr>
                              <w:pStyle w:val="9"/>
                              <w:ind w:left="143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4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4712" w:type="dxa"/>
                            <w:tcBorders>
                              <w:top w:val="single" w:color="000000" w:sz="8" w:space="0"/>
                              <w:left w:val="single" w:color="000000" w:sz="8" w:space="0"/>
                            </w:tcBorders>
                          </w:tcPr>
                          <w:p w14:paraId="7081EF09">
                            <w:pPr>
                              <w:pStyle w:val="9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77"/>
                              </w:tabs>
                              <w:spacing w:before="78" w:after="0" w:line="249" w:lineRule="auto"/>
                              <w:ind w:left="877" w:right="254" w:hanging="721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Assist triceps in extending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>forearm</w:t>
                            </w:r>
                          </w:p>
                          <w:p w14:paraId="6ED15F06">
                            <w:pPr>
                              <w:pStyle w:val="9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877"/>
                              </w:tabs>
                              <w:spacing w:before="110" w:after="0" w:line="249" w:lineRule="auto"/>
                              <w:ind w:left="877" w:right="867" w:hanging="721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Stabilize</w:t>
                            </w:r>
                            <w:r>
                              <w:rPr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</w:rPr>
                              <w:t xml:space="preserve">elbow </w:t>
                            </w:r>
                            <w:r>
                              <w:rPr>
                                <w:spacing w:val="-2"/>
                                <w:sz w:val="44"/>
                              </w:rPr>
                              <w:t>joint</w:t>
                            </w:r>
                          </w:p>
                        </w:tc>
                      </w:tr>
                    </w:tbl>
                    <w:p w14:paraId="438E0527">
                      <w:pPr>
                        <w:pStyle w:val="6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b/>
          <w:sz w:val="20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8738235</wp:posOffset>
            </wp:positionH>
            <wp:positionV relativeFrom="paragraph">
              <wp:posOffset>4027805</wp:posOffset>
            </wp:positionV>
            <wp:extent cx="361315" cy="290830"/>
            <wp:effectExtent l="0" t="0" r="0" b="0"/>
            <wp:wrapTopAndBottom/>
            <wp:docPr id="179" name="Imag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0A048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260" w:right="0" w:bottom="0" w:left="0" w:header="720" w:footer="720" w:gutter="0"/>
          <w:cols w:space="720" w:num="1"/>
        </w:sectPr>
      </w:pPr>
    </w:p>
    <w:p w14:paraId="6038F13D">
      <w:pPr>
        <w:pStyle w:val="6"/>
        <w:rPr>
          <w:rFonts w:ascii="Arial"/>
          <w:b/>
          <w:sz w:val="20"/>
        </w:rPr>
      </w:pPr>
    </w:p>
    <w:p w14:paraId="390FCEC9">
      <w:pPr>
        <w:pStyle w:val="6"/>
        <w:rPr>
          <w:rFonts w:ascii="Arial"/>
          <w:b/>
          <w:sz w:val="20"/>
        </w:rPr>
      </w:pPr>
    </w:p>
    <w:p w14:paraId="1909D237">
      <w:pPr>
        <w:pStyle w:val="6"/>
        <w:rPr>
          <w:rFonts w:ascii="Arial"/>
          <w:b/>
          <w:sz w:val="20"/>
        </w:rPr>
      </w:pPr>
    </w:p>
    <w:p w14:paraId="3E61CBFB">
      <w:pPr>
        <w:pStyle w:val="6"/>
        <w:rPr>
          <w:rFonts w:ascii="Arial"/>
          <w:b/>
          <w:sz w:val="20"/>
        </w:rPr>
      </w:pPr>
    </w:p>
    <w:p w14:paraId="055A5737">
      <w:pPr>
        <w:pStyle w:val="6"/>
        <w:rPr>
          <w:rFonts w:ascii="Arial"/>
          <w:b/>
          <w:sz w:val="20"/>
        </w:rPr>
      </w:pPr>
    </w:p>
    <w:p w14:paraId="181792EC">
      <w:pPr>
        <w:pStyle w:val="6"/>
        <w:rPr>
          <w:rFonts w:ascii="Arial"/>
          <w:b/>
          <w:sz w:val="20"/>
        </w:rPr>
      </w:pPr>
    </w:p>
    <w:p w14:paraId="4EC4157A">
      <w:pPr>
        <w:pStyle w:val="6"/>
        <w:rPr>
          <w:rFonts w:ascii="Arial"/>
          <w:b/>
          <w:sz w:val="20"/>
        </w:rPr>
      </w:pPr>
    </w:p>
    <w:p w14:paraId="5DD0BA9E">
      <w:pPr>
        <w:pStyle w:val="6"/>
        <w:rPr>
          <w:rFonts w:ascii="Arial"/>
          <w:b/>
          <w:sz w:val="20"/>
        </w:rPr>
      </w:pPr>
    </w:p>
    <w:p w14:paraId="65C11E9E">
      <w:pPr>
        <w:pStyle w:val="6"/>
        <w:spacing w:before="57"/>
        <w:rPr>
          <w:rFonts w:ascii="Arial"/>
          <w:b/>
          <w:sz w:val="20"/>
        </w:rPr>
      </w:pPr>
    </w:p>
    <w:p w14:paraId="48D53700">
      <w:pPr>
        <w:pStyle w:val="6"/>
        <w:ind w:left="10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180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4C0F39">
                            <w:pPr>
                              <w:pStyle w:val="6"/>
                              <w:spacing w:before="52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</w:p>
                          <w:p w14:paraId="30658D1E">
                            <w:pPr>
                              <w:spacing w:before="0"/>
                              <w:ind w:left="2" w:right="3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Cubital</w:t>
                            </w:r>
                            <w:r>
                              <w:rPr>
                                <w:spacing w:val="-11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Fossa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0" o:spid="_x0000_s1026" o:spt="202" type="#_x0000_t202" style="height:115.8pt;width:612pt;" filled="f" stroked="t" coordsize="21600,21600" o:gfxdata="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dNqJdUAAAAGAQAA&#10;DwAAAAAAAAABACAAAAAiAAAAZHJzL2Rvd25yZXYueG1sUEsBAhQAFAAAAAgAh07iQENWAczjAQAA&#10;3AMAAA4AAAAAAAAAAQAgAAAAJA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E4C0F39">
                      <w:pPr>
                        <w:pStyle w:val="6"/>
                        <w:spacing w:before="52"/>
                        <w:rPr>
                          <w:rFonts w:ascii="Arial"/>
                          <w:b/>
                          <w:sz w:val="64"/>
                        </w:rPr>
                      </w:pPr>
                    </w:p>
                    <w:p w14:paraId="30658D1E">
                      <w:pPr>
                        <w:spacing w:before="0"/>
                        <w:ind w:left="2" w:right="3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Cubital</w:t>
                      </w:r>
                      <w:r>
                        <w:rPr>
                          <w:spacing w:val="-11"/>
                          <w:sz w:val="64"/>
                        </w:rPr>
                        <w:t xml:space="preserve"> </w:t>
                      </w:r>
                      <w:r>
                        <w:rPr>
                          <w:spacing w:val="-2"/>
                          <w:sz w:val="64"/>
                        </w:rPr>
                        <w:t>Fossa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64A72E9">
      <w:pPr>
        <w:pStyle w:val="6"/>
        <w:spacing w:after="0"/>
        <w:rPr>
          <w:rFonts w:ascii="Arial"/>
          <w:sz w:val="20"/>
        </w:rPr>
        <w:sectPr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1AFF11AD">
      <w:pPr>
        <w:pStyle w:val="6"/>
        <w:spacing w:before="55"/>
        <w:rPr>
          <w:rFonts w:ascii="Arial"/>
          <w:b/>
        </w:rPr>
      </w:pPr>
      <w:r>
        <w:rPr>
          <w:rFonts w:ascii="Arial"/>
          <w:b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19685</wp:posOffset>
                </wp:positionV>
                <wp:extent cx="8336915" cy="6826250"/>
                <wp:effectExtent l="0" t="0" r="0" b="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915" cy="6826250"/>
                          <a:chOff x="0" y="0"/>
                          <a:chExt cx="8336915" cy="682625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464" y="0"/>
                            <a:ext cx="3585288" cy="682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3662934" y="5391151"/>
                            <a:ext cx="114300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9F25A8">
                              <w:pPr>
                                <w:spacing w:before="70"/>
                                <w:ind w:left="83" w:right="7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Anterior</w:t>
                              </w:r>
                            </w:p>
                            <w:p w14:paraId="563203FD">
                              <w:pPr>
                                <w:spacing w:before="18"/>
                                <w:ind w:left="83" w:right="75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572" y="254509"/>
                            <a:ext cx="4648200" cy="5638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BFC9A9">
                              <w:pPr>
                                <w:spacing w:before="109"/>
                                <w:ind w:left="1875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sz w:val="58"/>
                                </w:rPr>
                                <w:t>Cubital</w:t>
                              </w:r>
                              <w:r>
                                <w:rPr>
                                  <w:spacing w:val="-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8"/>
                                </w:rPr>
                                <w:t>Fossa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6pt;margin-top:1.55pt;height:537.5pt;width:656.45pt;mso-position-horizontal-relative:page;mso-position-vertical-relative:page;z-index:-251608064;mso-width-relative:page;mso-height-relative:page;" coordsize="8336915,6826250" o:gfxdata="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">
                <o:lock v:ext="edit" aspectratio="f"/>
                <v:shape id="Image 182" o:spid="_x0000_s1026" o:spt="75" type="#_x0000_t75" style="position:absolute;left:4751464;top:0;height:6825999;width:3585288;" filled="f" o:preferrelative="t" stroked="f" coordsize="21600,21600" o:gfxdata="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MJv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0" o:title=""/>
                  <o:lock v:ext="edit" aspectratio="f"/>
                </v:shape>
                <v:shape id="Textbox 183" o:spid="_x0000_s1026" o:spt="202" type="#_x0000_t202" style="position:absolute;left:3662934;top:5391151;height:646430;width:1143000;" filled="f" stroked="t" coordsize="21600,21600" o:gfxdata="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3ULLi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55992125984252pt" color="#000000" joinstyle="round"/>
                  <v:imagedata o:title=""/>
                  <o:lock v:ext="edit" aspectratio="f"/>
                  <v:textbox inset="0mm,0mm,0mm,0mm">
                    <w:txbxContent>
                      <w:p w14:paraId="7D9F25A8">
                        <w:pPr>
                          <w:spacing w:before="70"/>
                          <w:ind w:left="83" w:right="7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Anterior</w:t>
                        </w:r>
                      </w:p>
                      <w:p w14:paraId="563203FD">
                        <w:pPr>
                          <w:spacing w:before="18"/>
                          <w:ind w:left="83" w:right="75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</v:shape>
                <v:shape id="Textbox 184" o:spid="_x0000_s1026" o:spt="202" type="#_x0000_t202" style="position:absolute;left:4572;top:254509;height:563880;width:4648200;" filled="f" stroked="t" coordsize="21600,21600" o:gfxdata="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VHK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>
                    <w:txbxContent>
                      <w:p w14:paraId="4EBFC9A9">
                        <w:pPr>
                          <w:spacing w:before="109"/>
                          <w:ind w:left="1875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sz w:val="58"/>
                          </w:rPr>
                          <w:t>Cubital</w:t>
                        </w:r>
                        <w:r>
                          <w:rPr>
                            <w:spacing w:val="-9"/>
                            <w:sz w:val="5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8"/>
                          </w:rPr>
                          <w:t>Fossa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955250">
      <w:pPr>
        <w:pStyle w:val="8"/>
        <w:numPr>
          <w:ilvl w:val="0"/>
          <w:numId w:val="13"/>
        </w:numPr>
        <w:tabs>
          <w:tab w:val="left" w:pos="1283"/>
        </w:tabs>
        <w:spacing w:before="0" w:after="0" w:line="240" w:lineRule="auto"/>
        <w:ind w:left="1283" w:right="0" w:hanging="539"/>
        <w:jc w:val="left"/>
        <w:rPr>
          <w:sz w:val="44"/>
        </w:rPr>
      </w:pPr>
      <w:r>
        <w:rPr>
          <w:sz w:val="44"/>
        </w:rPr>
        <w:t>Space</w:t>
      </w:r>
      <w:r>
        <w:rPr>
          <w:spacing w:val="-11"/>
          <w:sz w:val="44"/>
        </w:rPr>
        <w:t xml:space="preserve"> </w:t>
      </w:r>
      <w:r>
        <w:rPr>
          <w:sz w:val="44"/>
        </w:rPr>
        <w:t>filled</w:t>
      </w:r>
      <w:r>
        <w:rPr>
          <w:spacing w:val="-12"/>
          <w:sz w:val="44"/>
        </w:rPr>
        <w:t xml:space="preserve"> </w:t>
      </w:r>
      <w:r>
        <w:rPr>
          <w:sz w:val="44"/>
        </w:rPr>
        <w:t>with</w:t>
      </w:r>
      <w:r>
        <w:rPr>
          <w:spacing w:val="-11"/>
          <w:sz w:val="44"/>
        </w:rPr>
        <w:t xml:space="preserve"> </w:t>
      </w:r>
      <w:r>
        <w:rPr>
          <w:spacing w:val="-5"/>
          <w:sz w:val="44"/>
        </w:rPr>
        <w:t>fat</w:t>
      </w:r>
    </w:p>
    <w:p w14:paraId="34E1F2E5">
      <w:pPr>
        <w:pStyle w:val="3"/>
        <w:numPr>
          <w:ilvl w:val="0"/>
          <w:numId w:val="13"/>
        </w:numPr>
        <w:tabs>
          <w:tab w:val="left" w:pos="1283"/>
        </w:tabs>
        <w:spacing w:before="383" w:after="0" w:line="240" w:lineRule="auto"/>
        <w:ind w:left="128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  <w:spacing w:val="-2"/>
        </w:rPr>
        <w:t>Location:</w:t>
      </w:r>
    </w:p>
    <w:p w14:paraId="6A5F127D">
      <w:pPr>
        <w:pStyle w:val="8"/>
        <w:numPr>
          <w:ilvl w:val="1"/>
          <w:numId w:val="13"/>
        </w:numPr>
        <w:tabs>
          <w:tab w:val="left" w:pos="1913"/>
          <w:tab w:val="left" w:pos="1915"/>
        </w:tabs>
        <w:spacing w:before="92" w:after="0" w:line="199" w:lineRule="auto"/>
        <w:ind w:left="1915" w:right="7931" w:hanging="452"/>
        <w:jc w:val="left"/>
        <w:rPr>
          <w:sz w:val="44"/>
        </w:rPr>
      </w:pPr>
      <w:r>
        <w:rPr>
          <w:sz w:val="44"/>
        </w:rPr>
        <w:t>Anterior</w:t>
      </w:r>
      <w:r>
        <w:rPr>
          <w:spacing w:val="-7"/>
          <w:sz w:val="44"/>
        </w:rPr>
        <w:t xml:space="preserve"> </w:t>
      </w:r>
      <w:r>
        <w:rPr>
          <w:sz w:val="44"/>
        </w:rPr>
        <w:t>to</w:t>
      </w:r>
      <w:r>
        <w:rPr>
          <w:spacing w:val="-10"/>
          <w:sz w:val="44"/>
        </w:rPr>
        <w:t xml:space="preserve"> </w:t>
      </w:r>
      <w:r>
        <w:rPr>
          <w:sz w:val="44"/>
        </w:rPr>
        <w:t>distal</w:t>
      </w:r>
      <w:r>
        <w:rPr>
          <w:spacing w:val="-11"/>
          <w:sz w:val="44"/>
        </w:rPr>
        <w:t xml:space="preserve"> </w:t>
      </w:r>
      <w:r>
        <w:rPr>
          <w:sz w:val="44"/>
        </w:rPr>
        <w:t>part</w:t>
      </w:r>
      <w:r>
        <w:rPr>
          <w:spacing w:val="-7"/>
          <w:sz w:val="44"/>
        </w:rPr>
        <w:t xml:space="preserve"> </w:t>
      </w:r>
      <w:r>
        <w:rPr>
          <w:sz w:val="44"/>
        </w:rPr>
        <w:t>of humerus &amp; elbow joint</w:t>
      </w:r>
    </w:p>
    <w:p w14:paraId="2172A53B">
      <w:pPr>
        <w:pStyle w:val="8"/>
        <w:numPr>
          <w:ilvl w:val="0"/>
          <w:numId w:val="13"/>
        </w:numPr>
        <w:tabs>
          <w:tab w:val="left" w:pos="1283"/>
        </w:tabs>
        <w:spacing w:before="400" w:after="0" w:line="240" w:lineRule="auto"/>
        <w:ind w:left="1283" w:right="0" w:hanging="539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Shape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sz w:val="44"/>
        </w:rPr>
        <w:t>-</w:t>
      </w:r>
      <w:r>
        <w:rPr>
          <w:spacing w:val="-7"/>
          <w:sz w:val="44"/>
        </w:rPr>
        <w:t xml:space="preserve"> </w:t>
      </w:r>
      <w:r>
        <w:rPr>
          <w:spacing w:val="-10"/>
          <w:sz w:val="44"/>
        </w:rPr>
        <w:t>∆</w:t>
      </w:r>
    </w:p>
    <w:p w14:paraId="738FF987">
      <w:pPr>
        <w:pStyle w:val="8"/>
        <w:numPr>
          <w:ilvl w:val="0"/>
          <w:numId w:val="13"/>
        </w:numPr>
        <w:tabs>
          <w:tab w:val="left" w:pos="1283"/>
        </w:tabs>
        <w:spacing w:before="383" w:after="0" w:line="240" w:lineRule="auto"/>
        <w:ind w:left="1283" w:right="0" w:hanging="539"/>
        <w:jc w:val="left"/>
        <w:rPr>
          <w:sz w:val="44"/>
        </w:rPr>
      </w:pPr>
      <w:r>
        <w:rPr>
          <w:sz w:val="44"/>
        </w:rPr>
        <w:t>3</w:t>
      </w:r>
      <w:r>
        <w:rPr>
          <w:spacing w:val="-3"/>
          <w:sz w:val="44"/>
        </w:rPr>
        <w:t xml:space="preserve"> </w:t>
      </w:r>
      <w:r>
        <w:rPr>
          <w:spacing w:val="-2"/>
          <w:sz w:val="44"/>
        </w:rPr>
        <w:t>boundaries:</w:t>
      </w:r>
    </w:p>
    <w:p w14:paraId="02E5C4A5">
      <w:pPr>
        <w:pStyle w:val="8"/>
        <w:numPr>
          <w:ilvl w:val="0"/>
          <w:numId w:val="14"/>
        </w:numPr>
        <w:tabs>
          <w:tab w:val="left" w:pos="1463"/>
        </w:tabs>
        <w:spacing w:before="22" w:after="0" w:line="240" w:lineRule="auto"/>
        <w:ind w:left="1463" w:right="0" w:hanging="719"/>
        <w:jc w:val="left"/>
        <w:rPr>
          <w:sz w:val="44"/>
        </w:rPr>
      </w:pPr>
      <w:r>
        <w:rPr>
          <w:sz w:val="44"/>
        </w:rPr>
        <w:t>Superior</w:t>
      </w:r>
      <w:r>
        <w:rPr>
          <w:spacing w:val="-18"/>
          <w:sz w:val="44"/>
        </w:rPr>
        <w:t xml:space="preserve"> </w:t>
      </w:r>
      <w:r>
        <w:rPr>
          <w:spacing w:val="-2"/>
          <w:sz w:val="44"/>
        </w:rPr>
        <w:t>boundary</w:t>
      </w:r>
    </w:p>
    <w:p w14:paraId="60F9FC41">
      <w:pPr>
        <w:pStyle w:val="8"/>
        <w:numPr>
          <w:ilvl w:val="0"/>
          <w:numId w:val="14"/>
        </w:numPr>
        <w:tabs>
          <w:tab w:val="left" w:pos="1463"/>
        </w:tabs>
        <w:spacing w:before="22" w:after="0" w:line="240" w:lineRule="auto"/>
        <w:ind w:left="1463" w:right="0" w:hanging="719"/>
        <w:jc w:val="left"/>
        <w:rPr>
          <w:sz w:val="44"/>
        </w:rPr>
      </w:pPr>
      <w:r>
        <w:rPr>
          <w:sz w:val="44"/>
        </w:rPr>
        <w:t>Medial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boundary</w:t>
      </w:r>
    </w:p>
    <w:p w14:paraId="053097F3">
      <w:pPr>
        <w:pStyle w:val="8"/>
        <w:numPr>
          <w:ilvl w:val="0"/>
          <w:numId w:val="14"/>
        </w:numPr>
        <w:tabs>
          <w:tab w:val="left" w:pos="1463"/>
        </w:tabs>
        <w:spacing w:before="22" w:after="0" w:line="240" w:lineRule="auto"/>
        <w:ind w:left="1463" w:right="0" w:hanging="719"/>
        <w:jc w:val="left"/>
        <w:rPr>
          <w:sz w:val="44"/>
        </w:rPr>
      </w:pPr>
      <w:r>
        <w:rPr>
          <w:sz w:val="44"/>
        </w:rPr>
        <w:t>Lateral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boundary</w:t>
      </w:r>
    </w:p>
    <w:p w14:paraId="285778CF">
      <w:pPr>
        <w:pStyle w:val="6"/>
        <w:spacing w:before="44"/>
      </w:pPr>
    </w:p>
    <w:p w14:paraId="5602D4CF">
      <w:pPr>
        <w:pStyle w:val="8"/>
        <w:numPr>
          <w:ilvl w:val="0"/>
          <w:numId w:val="13"/>
        </w:numPr>
        <w:tabs>
          <w:tab w:val="left" w:pos="1283"/>
        </w:tabs>
        <w:spacing w:before="0" w:after="0" w:line="240" w:lineRule="auto"/>
        <w:ind w:left="1283" w:right="0" w:hanging="539"/>
        <w:jc w:val="left"/>
        <w:rPr>
          <w:sz w:val="44"/>
        </w:rPr>
      </w:pPr>
      <w:r>
        <w:rPr>
          <w:spacing w:val="-2"/>
          <w:sz w:val="44"/>
        </w:rPr>
        <w:t>Floor</w:t>
      </w:r>
    </w:p>
    <w:p w14:paraId="7BA6D577">
      <w:pPr>
        <w:pStyle w:val="8"/>
        <w:numPr>
          <w:ilvl w:val="0"/>
          <w:numId w:val="13"/>
        </w:numPr>
        <w:tabs>
          <w:tab w:val="left" w:pos="1283"/>
        </w:tabs>
        <w:spacing w:before="22" w:after="0" w:line="240" w:lineRule="auto"/>
        <w:ind w:left="1283" w:right="0" w:hanging="539"/>
        <w:jc w:val="left"/>
        <w:rPr>
          <w:sz w:val="44"/>
        </w:rPr>
      </w:pPr>
      <w:r>
        <w:rPr>
          <w:spacing w:val="-4"/>
          <w:sz w:val="44"/>
        </w:rPr>
        <w:t>Roof</w:t>
      </w:r>
    </w:p>
    <w:p w14:paraId="491C1F44">
      <w:pPr>
        <w:pStyle w:val="8"/>
        <w:spacing w:after="0" w:line="240" w:lineRule="auto"/>
        <w:jc w:val="left"/>
        <w:rPr>
          <w:sz w:val="44"/>
        </w:rPr>
        <w:sectPr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28EFD6B9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185" name="Text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82BA26">
                            <w:pPr>
                              <w:spacing w:before="109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Cubital</w:t>
                            </w:r>
                            <w:r>
                              <w:rPr>
                                <w:spacing w:val="-9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Fossa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5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kxkCnu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0282BA26">
                      <w:pPr>
                        <w:spacing w:before="109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Cubital</w:t>
                      </w:r>
                      <w:r>
                        <w:rPr>
                          <w:spacing w:val="-9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Fossa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9016DC2">
      <w:pPr>
        <w:pStyle w:val="6"/>
        <w:spacing w:before="200"/>
        <w:rPr>
          <w:sz w:val="20"/>
        </w:rPr>
      </w:pPr>
    </w:p>
    <w:p w14:paraId="2DA49A6B">
      <w:pPr>
        <w:pStyle w:val="6"/>
        <w:spacing w:after="0"/>
        <w:rPr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53818EF7">
      <w:pPr>
        <w:pStyle w:val="2"/>
        <w:numPr>
          <w:ilvl w:val="0"/>
          <w:numId w:val="15"/>
        </w:numPr>
        <w:tabs>
          <w:tab w:val="left" w:pos="1223"/>
        </w:tabs>
        <w:spacing w:before="84" w:after="0" w:line="240" w:lineRule="auto"/>
        <w:ind w:left="1223" w:right="0" w:hanging="719"/>
        <w:jc w:val="left"/>
        <w:rPr>
          <w:color w:val="660066"/>
        </w:rPr>
      </w:pPr>
      <w:r>
        <w:rPr>
          <w:color w:val="660066"/>
          <w:u w:val="single" w:color="660066"/>
        </w:rPr>
        <w:t xml:space="preserve">Superior </w:t>
      </w:r>
      <w:r>
        <w:rPr>
          <w:color w:val="660066"/>
          <w:spacing w:val="-2"/>
          <w:u w:val="single" w:color="660066"/>
        </w:rPr>
        <w:t>Boundary</w:t>
      </w:r>
    </w:p>
    <w:p w14:paraId="40A2F440">
      <w:pPr>
        <w:pStyle w:val="8"/>
        <w:numPr>
          <w:ilvl w:val="1"/>
          <w:numId w:val="15"/>
        </w:numPr>
        <w:tabs>
          <w:tab w:val="left" w:pos="1855"/>
        </w:tabs>
        <w:spacing w:before="140" w:after="0" w:line="249" w:lineRule="auto"/>
        <w:ind w:left="1855" w:right="38" w:hanging="721"/>
        <w:jc w:val="left"/>
        <w:rPr>
          <w:sz w:val="48"/>
        </w:rPr>
      </w:pPr>
      <w:r>
        <w:rPr>
          <w:sz w:val="48"/>
        </w:rPr>
        <w:t>An imaginary line connecting</w:t>
      </w:r>
      <w:r>
        <w:rPr>
          <w:spacing w:val="-16"/>
          <w:sz w:val="48"/>
        </w:rPr>
        <w:t xml:space="preserve"> </w:t>
      </w:r>
      <w:r>
        <w:rPr>
          <w:sz w:val="48"/>
        </w:rPr>
        <w:t>medial</w:t>
      </w:r>
      <w:r>
        <w:rPr>
          <w:spacing w:val="-18"/>
          <w:sz w:val="48"/>
        </w:rPr>
        <w:t xml:space="preserve"> </w:t>
      </w:r>
      <w:r>
        <w:rPr>
          <w:sz w:val="48"/>
        </w:rPr>
        <w:t xml:space="preserve">&amp; lateral epicondyles </w:t>
      </w:r>
      <w:r>
        <w:rPr>
          <w:spacing w:val="-2"/>
          <w:sz w:val="48"/>
        </w:rPr>
        <w:t>(humerus)</w:t>
      </w:r>
    </w:p>
    <w:p w14:paraId="2E4A8DE6">
      <w:pPr>
        <w:spacing w:before="0" w:line="240" w:lineRule="auto"/>
        <w:rPr>
          <w:sz w:val="40"/>
        </w:rPr>
      </w:pPr>
      <w:r>
        <w:br w:type="column"/>
      </w:r>
    </w:p>
    <w:p w14:paraId="0F095BB2">
      <w:pPr>
        <w:pStyle w:val="6"/>
        <w:rPr>
          <w:sz w:val="40"/>
        </w:rPr>
      </w:pPr>
    </w:p>
    <w:p w14:paraId="1CC5D48E">
      <w:pPr>
        <w:pStyle w:val="6"/>
        <w:spacing w:before="372"/>
        <w:rPr>
          <w:sz w:val="40"/>
        </w:rPr>
      </w:pPr>
    </w:p>
    <w:p w14:paraId="6B65D49A">
      <w:pPr>
        <w:spacing w:before="0"/>
        <w:ind w:left="2366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4743450</wp:posOffset>
                </wp:positionH>
                <wp:positionV relativeFrom="paragraph">
                  <wp:posOffset>-1274445</wp:posOffset>
                </wp:positionV>
                <wp:extent cx="3487420" cy="5805170"/>
                <wp:effectExtent l="0" t="0" r="0" b="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5805170"/>
                          <a:chOff x="0" y="0"/>
                          <a:chExt cx="3487420" cy="580517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729" cy="5804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86012" y="2131186"/>
                            <a:ext cx="320103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035" h="991235">
                                <a:moveTo>
                                  <a:pt x="748411" y="923671"/>
                                </a:moveTo>
                                <a:lnTo>
                                  <a:pt x="723557" y="909193"/>
                                </a:lnTo>
                                <a:lnTo>
                                  <a:pt x="633095" y="856488"/>
                                </a:lnTo>
                                <a:lnTo>
                                  <a:pt x="624332" y="858774"/>
                                </a:lnTo>
                                <a:lnTo>
                                  <a:pt x="620268" y="865759"/>
                                </a:lnTo>
                                <a:lnTo>
                                  <a:pt x="616204" y="872617"/>
                                </a:lnTo>
                                <a:lnTo>
                                  <a:pt x="618490" y="881507"/>
                                </a:lnTo>
                                <a:lnTo>
                                  <a:pt x="625475" y="885444"/>
                                </a:lnTo>
                                <a:lnTo>
                                  <a:pt x="666178" y="909193"/>
                                </a:lnTo>
                                <a:lnTo>
                                  <a:pt x="0" y="909193"/>
                                </a:lnTo>
                                <a:lnTo>
                                  <a:pt x="0" y="938149"/>
                                </a:lnTo>
                                <a:lnTo>
                                  <a:pt x="666178" y="938149"/>
                                </a:lnTo>
                                <a:lnTo>
                                  <a:pt x="625475" y="961898"/>
                                </a:lnTo>
                                <a:lnTo>
                                  <a:pt x="618490" y="965835"/>
                                </a:lnTo>
                                <a:lnTo>
                                  <a:pt x="616204" y="974725"/>
                                </a:lnTo>
                                <a:lnTo>
                                  <a:pt x="620268" y="981583"/>
                                </a:lnTo>
                                <a:lnTo>
                                  <a:pt x="624332" y="988568"/>
                                </a:lnTo>
                                <a:lnTo>
                                  <a:pt x="633095" y="990854"/>
                                </a:lnTo>
                                <a:lnTo>
                                  <a:pt x="723557" y="938149"/>
                                </a:lnTo>
                                <a:lnTo>
                                  <a:pt x="748411" y="923671"/>
                                </a:lnTo>
                                <a:close/>
                              </a:path>
                              <a:path w="3201035" h="991235">
                                <a:moveTo>
                                  <a:pt x="3200781" y="18542"/>
                                </a:moveTo>
                                <a:lnTo>
                                  <a:pt x="3178683" y="0"/>
                                </a:lnTo>
                                <a:lnTo>
                                  <a:pt x="2784818" y="470369"/>
                                </a:lnTo>
                                <a:lnTo>
                                  <a:pt x="2792730" y="423926"/>
                                </a:lnTo>
                                <a:lnTo>
                                  <a:pt x="2794127" y="416052"/>
                                </a:lnTo>
                                <a:lnTo>
                                  <a:pt x="2788793" y="408686"/>
                                </a:lnTo>
                                <a:lnTo>
                                  <a:pt x="2773045" y="405892"/>
                                </a:lnTo>
                                <a:lnTo>
                                  <a:pt x="2765552" y="411226"/>
                                </a:lnTo>
                                <a:lnTo>
                                  <a:pt x="2764282" y="419100"/>
                                </a:lnTo>
                                <a:lnTo>
                                  <a:pt x="2743200" y="542671"/>
                                </a:lnTo>
                                <a:lnTo>
                                  <a:pt x="2778518" y="529971"/>
                                </a:lnTo>
                                <a:lnTo>
                                  <a:pt x="2861183" y="500253"/>
                                </a:lnTo>
                                <a:lnTo>
                                  <a:pt x="2868676" y="497459"/>
                                </a:lnTo>
                                <a:lnTo>
                                  <a:pt x="2872486" y="489216"/>
                                </a:lnTo>
                                <a:lnTo>
                                  <a:pt x="2867152" y="474230"/>
                                </a:lnTo>
                                <a:lnTo>
                                  <a:pt x="2859074" y="470369"/>
                                </a:lnTo>
                                <a:lnTo>
                                  <a:pt x="2858643" y="470369"/>
                                </a:lnTo>
                                <a:lnTo>
                                  <a:pt x="2851277" y="472948"/>
                                </a:lnTo>
                                <a:lnTo>
                                  <a:pt x="2807017" y="488937"/>
                                </a:lnTo>
                                <a:lnTo>
                                  <a:pt x="3200781" y="18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629161" y="2788920"/>
                            <a:ext cx="39814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9415">
                                <a:moveTo>
                                  <a:pt x="397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lnTo>
                                  <a:pt x="397764" y="399288"/>
                                </a:lnTo>
                                <a:lnTo>
                                  <a:pt x="39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629161" y="2788920"/>
                            <a:ext cx="39814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99415">
                                <a:moveTo>
                                  <a:pt x="0" y="399288"/>
                                </a:moveTo>
                                <a:lnTo>
                                  <a:pt x="397764" y="399288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28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22637" y="2406395"/>
                            <a:ext cx="34163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01320">
                                <a:moveTo>
                                  <a:pt x="341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341375" y="400812"/>
                                </a:lnTo>
                                <a:lnTo>
                                  <a:pt x="341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22637" y="2406395"/>
                            <a:ext cx="34163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01320">
                                <a:moveTo>
                                  <a:pt x="0" y="400812"/>
                                </a:moveTo>
                                <a:lnTo>
                                  <a:pt x="341375" y="400812"/>
                                </a:lnTo>
                                <a:lnTo>
                                  <a:pt x="34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809249" y="1834895"/>
                            <a:ext cx="35687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401320">
                                <a:moveTo>
                                  <a:pt x="356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lnTo>
                                  <a:pt x="356616" y="400812"/>
                                </a:lnTo>
                                <a:lnTo>
                                  <a:pt x="356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809249" y="1834895"/>
                            <a:ext cx="35687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401320">
                                <a:moveTo>
                                  <a:pt x="0" y="400812"/>
                                </a:moveTo>
                                <a:lnTo>
                                  <a:pt x="356616" y="400812"/>
                                </a:lnTo>
                                <a:lnTo>
                                  <a:pt x="356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81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3.5pt;margin-top:-100.35pt;height:457.1pt;width:274.6pt;mso-position-horizontal-relative:page;z-index:-251607040;mso-width-relative:page;mso-height-relative:page;" coordsize="3487420,5805170" o:gfxdata="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">
                <o:lock v:ext="edit" aspectratio="f"/>
                <v:shape id="Image 187" o:spid="_x0000_s1026" o:spt="75" type="#_x0000_t75" style="position:absolute;left:0;top:0;height:5804909;width:3363729;" filled="f" o:preferrelative="t" stroked="f" coordsize="21600,21600" o:gfxdata="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2bPm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1" o:title=""/>
                  <o:lock v:ext="edit" aspectratio="f"/>
                </v:shape>
                <v:shape id="Graphic 188" o:spid="_x0000_s1026" o:spt="100" style="position:absolute;left:286012;top:2131186;height:991235;width:3201035;" fillcolor="#000000" filled="t" stroked="f" coordsize="3201035,991235" o:gfxdata="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itDb4A&#10;AADcAAAADwAAAAAAAAABACAAAAAiAAAAZHJzL2Rvd25yZXYueG1sUEsBAhQAFAAAAAgAh07iQDMv&#10;BZ47AAAAOQAAABAAAAAAAAAAAQAgAAAADQEAAGRycy9zaGFwZXhtbC54bWxQSwUGAAAAAAYABgBb&#10;AQAAtwMAAAAA&#10;" path="m748411,923671l723557,909193,633095,856488,624332,858774,620268,865759,616204,872617,618490,881507,625475,885444,666178,909193,0,909193,0,938149,666178,938149,625475,961898,618490,965835,616204,974725,620268,981583,624332,988568,633095,990854,723557,938149,748411,923671xem3200781,18542l3178683,0,2784818,470369,2792730,423926,2794127,416052,2788793,408686,2773045,405892,2765552,411226,2764282,419100,2743200,542671,2778518,529971,2861183,500253,2868676,497459,2872486,489216,2867152,474230,2859074,470369,2858643,470369,2851277,472948,2807017,488937,3200781,1854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9" o:spid="_x0000_s1026" o:spt="100" style="position:absolute;left:2629161;top:2788920;height:399415;width:398145;" fillcolor="#FFFF00" filled="t" stroked="f" coordsize="398145,399415" o:gfxdata="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XNNC8AAAA&#10;3AAAAA8AAAAAAAAAAQAgAAAAIgAAAGRycy9kb3ducmV2LnhtbFBLAQIUABQAAAAIAIdO4kAzLwWe&#10;OwAAADkAAAAQAAAAAAAAAAEAIAAAAAsBAABkcnMvc2hhcGV4bWwueG1sUEsFBgAAAAAGAAYAWwEA&#10;ALUDAAAAAA==&#10;" path="m397764,0l0,0,0,399288,397764,399288,39776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0" o:spid="_x0000_s1026" o:spt="100" style="position:absolute;left:2629161;top:2788920;height:399415;width:398145;" filled="f" stroked="t" coordsize="398145,399415" o:gfxdata="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eoc+/&#10;AAAA3AAAAA8AAAAAAAAAAQAgAAAAIgAAAGRycy9kb3ducmV2LnhtbFBLAQIUABQAAAAIAIdO4kAz&#10;LwWeOwAAADkAAAAQAAAAAAAAAAEAIAAAAA4BAABkcnMvc2hhcGV4bWwueG1sUEsFBgAAAAAGAAYA&#10;WwEAALgDAAAAAA==&#10;" path="m0,399288l397764,399288,397764,0,0,0,0,399288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191" o:spid="_x0000_s1026" o:spt="100" style="position:absolute;left:722637;top:2406395;height:401320;width:341630;" fillcolor="#FFFF00" filled="t" stroked="f" coordsize="341630,401320" o:gfxdata="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R/HW8AAAA&#10;3AAAAA8AAAAAAAAAAQAgAAAAIgAAAGRycy9kb3ducmV2LnhtbFBLAQIUABQAAAAIAIdO4kAzLwWe&#10;OwAAADkAAAAQAAAAAAAAAAEAIAAAAAsBAABkcnMvc2hhcGV4bWwueG1sUEsFBgAAAAAGAAYAWwEA&#10;ALUDAAAAAA==&#10;" path="m341375,0l0,0,0,400812,341375,400812,34137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2" o:spid="_x0000_s1026" o:spt="100" style="position:absolute;left:722637;top:2406395;height:401320;width:341630;" filled="f" stroked="t" coordsize="341630,401320" o:gfxdata="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ZPITugAAANwA&#10;AAAPAAAAAAAAAAEAIAAAACIAAABkcnMvZG93bnJldi54bWxQSwECFAAUAAAACACHTuJAMy8FnjsA&#10;AAA5AAAAEAAAAAAAAAABACAAAAAJAQAAZHJzL3NoYXBleG1sLnhtbFBLBQYAAAAABgAGAFsBAACz&#10;AwAAAAA=&#10;" path="m0,400812l341375,400812,341375,0,0,0,0,400812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193" o:spid="_x0000_s1026" o:spt="100" style="position:absolute;left:1809249;top:1834895;height:401320;width:356870;" fillcolor="#FFFF00" filled="t" stroked="f" coordsize="356870,401320" o:gfxdata="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9qF+8AAAA&#10;3AAAAA8AAAAAAAAAAQAgAAAAIgAAAGRycy9kb3ducmV2LnhtbFBLAQIUABQAAAAIAIdO4kAzLwWe&#10;OwAAADkAAAAQAAAAAAAAAAEAIAAAAAsBAABkcnMvc2hhcGV4bWwueG1sUEsFBgAAAAAGAAYAWwEA&#10;ALUDAAAAAA==&#10;" path="m356616,0l0,0,0,400812,356616,400812,3566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94" o:spid="_x0000_s1026" o:spt="100" style="position:absolute;left:1809249;top:1834895;height:401320;width:356870;" filled="f" stroked="t" coordsize="356870,401320" o:gfxdata="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wtmLsAAADc&#10;AAAADwAAAAAAAAABACAAAAAiAAAAZHJzL2Rvd25yZXYueG1sUEsBAhQAFAAAAAgAh07iQDMvBZ47&#10;AAAAOQAAABAAAAAAAAAAAQAgAAAACgEAAGRycy9zaGFwZXhtbC54bWxQSwUGAAAAAAYABgBbAQAA&#10;tAMAAAAA&#10;" path="m0,400812l356616,400812,356616,0,0,0,0,400812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Medial</w:t>
      </w:r>
    </w:p>
    <w:p w14:paraId="0ADDD5C0">
      <w:pPr>
        <w:spacing w:before="20"/>
        <w:ind w:left="2364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>epi-</w:t>
      </w:r>
    </w:p>
    <w:p w14:paraId="4C64450C">
      <w:pPr>
        <w:tabs>
          <w:tab w:val="left" w:pos="2367"/>
        </w:tabs>
        <w:spacing w:before="20"/>
        <w:ind w:left="222" w:right="0" w:firstLine="0"/>
        <w:jc w:val="center"/>
        <w:rPr>
          <w:rFonts w:ascii="Arial"/>
          <w:b/>
          <w:position w:val="1"/>
          <w:sz w:val="40"/>
        </w:rPr>
      </w:pPr>
      <w:r>
        <w:rPr>
          <w:rFonts w:ascii="Arial"/>
          <w:b/>
          <w:spacing w:val="-10"/>
          <w:sz w:val="40"/>
        </w:rPr>
        <w:t>S</w:t>
      </w:r>
      <w:r>
        <w:rPr>
          <w:rFonts w:ascii="Arial"/>
          <w:b/>
          <w:sz w:val="40"/>
        </w:rPr>
        <w:tab/>
      </w:r>
      <w:r>
        <w:rPr>
          <w:rFonts w:ascii="Arial"/>
          <w:b/>
          <w:color w:val="0000FF"/>
          <w:spacing w:val="-2"/>
          <w:position w:val="1"/>
          <w:sz w:val="40"/>
        </w:rPr>
        <w:t>condyle</w:t>
      </w:r>
    </w:p>
    <w:p w14:paraId="23FD7A84">
      <w:pPr>
        <w:spacing w:after="0"/>
        <w:jc w:val="center"/>
        <w:rPr>
          <w:rFonts w:ascii="Arial"/>
          <w:b/>
          <w:position w:val="1"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6223" w:space="3739"/>
            <w:col w:w="4438"/>
          </w:cols>
        </w:sectPr>
      </w:pPr>
    </w:p>
    <w:p w14:paraId="5B547A8A">
      <w:pPr>
        <w:pStyle w:val="6"/>
        <w:spacing w:before="122"/>
        <w:rPr>
          <w:rFonts w:ascii="Arial"/>
          <w:b/>
          <w:sz w:val="20"/>
        </w:rPr>
      </w:pPr>
    </w:p>
    <w:p w14:paraId="49FA7C08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2DABCF8B">
      <w:pPr>
        <w:pStyle w:val="2"/>
        <w:numPr>
          <w:ilvl w:val="0"/>
          <w:numId w:val="15"/>
        </w:numPr>
        <w:tabs>
          <w:tab w:val="left" w:pos="1223"/>
        </w:tabs>
        <w:spacing w:before="353" w:after="0" w:line="240" w:lineRule="auto"/>
        <w:ind w:left="1223" w:right="0" w:hanging="719"/>
        <w:jc w:val="left"/>
        <w:rPr>
          <w:color w:val="660066"/>
        </w:rPr>
      </w:pPr>
      <w:r>
        <w:rPr>
          <w:color w:val="660066"/>
          <w:u w:val="single" w:color="660066"/>
        </w:rPr>
        <w:t>Medial</w:t>
      </w:r>
      <w:r>
        <w:rPr>
          <w:color w:val="660066"/>
          <w:spacing w:val="-3"/>
          <w:u w:val="single" w:color="660066"/>
        </w:rPr>
        <w:t xml:space="preserve"> </w:t>
      </w:r>
      <w:r>
        <w:rPr>
          <w:color w:val="660066"/>
          <w:spacing w:val="-2"/>
          <w:u w:val="single" w:color="660066"/>
        </w:rPr>
        <w:t>Boundary</w:t>
      </w:r>
    </w:p>
    <w:p w14:paraId="4C59317F">
      <w:pPr>
        <w:pStyle w:val="8"/>
        <w:numPr>
          <w:ilvl w:val="1"/>
          <w:numId w:val="15"/>
        </w:numPr>
        <w:tabs>
          <w:tab w:val="left" w:pos="1855"/>
        </w:tabs>
        <w:spacing w:before="139" w:after="0" w:line="240" w:lineRule="auto"/>
        <w:ind w:left="1855" w:right="0" w:hanging="720"/>
        <w:jc w:val="left"/>
        <w:rPr>
          <w:sz w:val="48"/>
        </w:rPr>
      </w:pPr>
      <w:r>
        <w:rPr>
          <w:sz w:val="48"/>
        </w:rPr>
        <w:t>Pronator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teres</w:t>
      </w:r>
    </w:p>
    <w:p w14:paraId="79A0DF5A">
      <w:pPr>
        <w:pStyle w:val="6"/>
        <w:spacing w:before="279"/>
        <w:rPr>
          <w:sz w:val="48"/>
        </w:rPr>
      </w:pPr>
    </w:p>
    <w:p w14:paraId="4BCF67CD">
      <w:pPr>
        <w:pStyle w:val="2"/>
        <w:numPr>
          <w:ilvl w:val="0"/>
          <w:numId w:val="15"/>
        </w:numPr>
        <w:tabs>
          <w:tab w:val="left" w:pos="1223"/>
        </w:tabs>
        <w:spacing w:before="0" w:after="0" w:line="240" w:lineRule="auto"/>
        <w:ind w:left="1223" w:right="0" w:hanging="719"/>
        <w:jc w:val="left"/>
        <w:rPr>
          <w:color w:val="660066"/>
        </w:rPr>
      </w:pPr>
      <w:r>
        <w:rPr>
          <w:color w:val="660066"/>
          <w:u w:val="single" w:color="660066"/>
        </w:rPr>
        <w:t>Lateral</w:t>
      </w:r>
      <w:r>
        <w:rPr>
          <w:color w:val="660066"/>
          <w:spacing w:val="-3"/>
          <w:u w:val="single" w:color="660066"/>
        </w:rPr>
        <w:t xml:space="preserve"> </w:t>
      </w:r>
      <w:r>
        <w:rPr>
          <w:color w:val="660066"/>
          <w:spacing w:val="-2"/>
          <w:u w:val="single" w:color="660066"/>
        </w:rPr>
        <w:t>Boundary</w:t>
      </w:r>
    </w:p>
    <w:p w14:paraId="7416B85E">
      <w:pPr>
        <w:pStyle w:val="8"/>
        <w:numPr>
          <w:ilvl w:val="1"/>
          <w:numId w:val="15"/>
        </w:numPr>
        <w:tabs>
          <w:tab w:val="left" w:pos="1855"/>
        </w:tabs>
        <w:spacing w:before="140" w:after="0" w:line="240" w:lineRule="auto"/>
        <w:ind w:left="1855" w:right="0" w:hanging="720"/>
        <w:jc w:val="left"/>
        <w:rPr>
          <w:sz w:val="48"/>
        </w:rPr>
      </w:pPr>
      <w:r>
        <w:rPr>
          <w:spacing w:val="-2"/>
          <w:sz w:val="48"/>
        </w:rPr>
        <w:t>Brachioradialis</w:t>
      </w:r>
    </w:p>
    <w:p w14:paraId="690EFF56">
      <w:pPr>
        <w:spacing w:before="87"/>
        <w:ind w:left="0" w:right="38" w:firstLine="0"/>
        <w:jc w:val="righ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spacing w:val="-10"/>
          <w:sz w:val="40"/>
        </w:rPr>
        <w:t>L</w:t>
      </w:r>
    </w:p>
    <w:p w14:paraId="5025DE02">
      <w:pPr>
        <w:spacing w:before="215"/>
        <w:ind w:left="50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Brachio-</w:t>
      </w:r>
    </w:p>
    <w:p w14:paraId="00235660">
      <w:pPr>
        <w:spacing w:before="20"/>
        <w:ind w:left="616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radialis</w:t>
      </w:r>
    </w:p>
    <w:p w14:paraId="055221FE">
      <w:pPr>
        <w:spacing w:before="230" w:line="240" w:lineRule="auto"/>
        <w:rPr>
          <w:rFonts w:ascii="Arial"/>
          <w:b/>
          <w:sz w:val="40"/>
        </w:rPr>
      </w:pPr>
      <w:r>
        <w:br w:type="column"/>
      </w:r>
    </w:p>
    <w:p w14:paraId="04020592">
      <w:pPr>
        <w:spacing w:before="0"/>
        <w:ind w:left="50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pacing w:val="-10"/>
          <w:sz w:val="40"/>
        </w:rPr>
        <w:t>M</w:t>
      </w:r>
    </w:p>
    <w:p w14:paraId="43F74935">
      <w:pPr>
        <w:pStyle w:val="6"/>
        <w:rPr>
          <w:rFonts w:ascii="Arial"/>
          <w:b/>
          <w:sz w:val="40"/>
        </w:rPr>
      </w:pPr>
    </w:p>
    <w:p w14:paraId="4C00CA79">
      <w:pPr>
        <w:pStyle w:val="6"/>
        <w:spacing w:before="21"/>
        <w:rPr>
          <w:rFonts w:ascii="Arial"/>
          <w:b/>
          <w:sz w:val="40"/>
        </w:rPr>
      </w:pPr>
    </w:p>
    <w:p w14:paraId="5DEB90F0">
      <w:pPr>
        <w:spacing w:before="1" w:line="249" w:lineRule="auto"/>
        <w:ind w:left="1342" w:right="301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00FF"/>
          <w:spacing w:val="-2"/>
          <w:sz w:val="36"/>
        </w:rPr>
        <w:t>Pronator teres</w:t>
      </w:r>
    </w:p>
    <w:p w14:paraId="599FB9BC">
      <w:pPr>
        <w:spacing w:after="0" w:line="249" w:lineRule="auto"/>
        <w:jc w:val="left"/>
        <w:rPr>
          <w:rFonts w:ascii="Arial"/>
          <w:b/>
          <w:sz w:val="36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5213" w:space="441"/>
            <w:col w:w="3385" w:space="2213"/>
            <w:col w:w="3148"/>
          </w:cols>
        </w:sectPr>
      </w:pPr>
    </w:p>
    <w:p w14:paraId="53DD70CA">
      <w:pPr>
        <w:pStyle w:val="6"/>
        <w:spacing w:before="8"/>
        <w:rPr>
          <w:rFonts w:ascii="Arial"/>
          <w:b/>
          <w:sz w:val="18"/>
        </w:rPr>
      </w:pPr>
    </w:p>
    <w:p w14:paraId="4525A1BA">
      <w:pPr>
        <w:pStyle w:val="6"/>
        <w:ind w:left="1243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43000" cy="646430"/>
                <wp:effectExtent l="19050" t="9525" r="9525" b="10795"/>
                <wp:docPr id="195" name="Text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CBA284">
                            <w:pPr>
                              <w:spacing w:before="70" w:line="249" w:lineRule="auto"/>
                              <w:ind w:left="504" w:right="209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5" o:spid="_x0000_s1026" o:spt="202" type="#_x0000_t202" style="height:50.9pt;width:90pt;" filled="f" stroked="t" coordsize="21600,21600" o:gfxdata="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3Zcf3NEAAAAFAQAADwAAAAAAAAAB&#10;ACAAAAAiAAAAZHJzL2Rvd25yZXYueG1sUEsBAhQAFAAAAAgAh07iQF9d9O7eAQAA3AMAAA4AAAAA&#10;AAAAAQAgAAAAIAEAAGRycy9lMm9Eb2MueG1sUEsFBgAAAAAGAAYAWQEAAHAF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2BCBA284">
                      <w:pPr>
                        <w:spacing w:before="70" w:line="249" w:lineRule="auto"/>
                        <w:ind w:left="504" w:right="209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E8A41C6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754A94E4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196" name="Text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443F75">
                            <w:pPr>
                              <w:spacing w:before="109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Cubital</w:t>
                            </w:r>
                            <w:r>
                              <w:rPr>
                                <w:spacing w:val="-9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Fossa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6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JEF9TO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2443F75">
                      <w:pPr>
                        <w:spacing w:before="109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Cubital</w:t>
                      </w:r>
                      <w:r>
                        <w:rPr>
                          <w:spacing w:val="-9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Fossa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08259BC">
      <w:pPr>
        <w:pStyle w:val="6"/>
        <w:spacing w:before="200"/>
        <w:rPr>
          <w:rFonts w:ascii="Arial"/>
          <w:b/>
          <w:sz w:val="20"/>
        </w:rPr>
      </w:pPr>
    </w:p>
    <w:p w14:paraId="5E624BB3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7769D0BE">
      <w:pPr>
        <w:pStyle w:val="2"/>
        <w:numPr>
          <w:ilvl w:val="0"/>
          <w:numId w:val="15"/>
        </w:numPr>
        <w:tabs>
          <w:tab w:val="left" w:pos="1050"/>
        </w:tabs>
        <w:spacing w:before="84" w:after="0" w:line="240" w:lineRule="auto"/>
        <w:ind w:left="1050" w:right="0" w:hanging="426"/>
        <w:jc w:val="left"/>
        <w:rPr>
          <w:color w:val="660066"/>
          <w:u w:val="single" w:color="660066"/>
        </w:rPr>
      </w:pPr>
      <w:r>
        <w:rPr>
          <w:color w:val="660066"/>
          <w:spacing w:val="-2"/>
          <w:u w:val="single" w:color="660066"/>
        </w:rPr>
        <w:t xml:space="preserve"> </w:t>
      </w:r>
      <w:r>
        <w:rPr>
          <w:color w:val="660066"/>
          <w:w w:val="99"/>
          <w:u w:val="single" w:color="660066"/>
        </w:rPr>
        <w:t>​</w:t>
      </w:r>
      <w:r>
        <w:rPr>
          <w:color w:val="660066"/>
          <w:spacing w:val="-2"/>
          <w:u w:val="single" w:color="660066"/>
        </w:rPr>
        <w:t>Floor</w:t>
      </w:r>
    </w:p>
    <w:p w14:paraId="40C3EE4A">
      <w:pPr>
        <w:pStyle w:val="6"/>
        <w:spacing w:before="279"/>
        <w:rPr>
          <w:rFonts w:ascii="Arial"/>
          <w:b/>
          <w:sz w:val="48"/>
        </w:rPr>
      </w:pPr>
    </w:p>
    <w:p w14:paraId="51BA2C88">
      <w:pPr>
        <w:pStyle w:val="8"/>
        <w:numPr>
          <w:ilvl w:val="0"/>
          <w:numId w:val="16"/>
        </w:numPr>
        <w:tabs>
          <w:tab w:val="left" w:pos="1343"/>
        </w:tabs>
        <w:spacing w:before="0" w:after="0" w:line="240" w:lineRule="auto"/>
        <w:ind w:left="1343" w:right="0" w:hanging="719"/>
        <w:jc w:val="left"/>
        <w:rPr>
          <w:sz w:val="48"/>
        </w:rPr>
      </w:pPr>
      <w:r>
        <w:rPr>
          <w:spacing w:val="-2"/>
          <w:sz w:val="48"/>
        </w:rPr>
        <w:t>Brachialis</w:t>
      </w:r>
    </w:p>
    <w:p w14:paraId="045D5FFE">
      <w:pPr>
        <w:pStyle w:val="6"/>
        <w:spacing w:before="279"/>
        <w:rPr>
          <w:sz w:val="48"/>
        </w:rPr>
      </w:pPr>
    </w:p>
    <w:p w14:paraId="75BEB451">
      <w:pPr>
        <w:pStyle w:val="8"/>
        <w:numPr>
          <w:ilvl w:val="0"/>
          <w:numId w:val="16"/>
        </w:numPr>
        <w:tabs>
          <w:tab w:val="left" w:pos="1343"/>
        </w:tabs>
        <w:spacing w:before="0" w:after="0" w:line="240" w:lineRule="auto"/>
        <w:ind w:left="1343" w:right="0" w:hanging="719"/>
        <w:jc w:val="left"/>
        <w:rPr>
          <w:sz w:val="48"/>
        </w:rPr>
      </w:pPr>
      <w:r>
        <w:rPr>
          <w:spacing w:val="-2"/>
          <w:sz w:val="48"/>
        </w:rPr>
        <w:t>Supinator</w:t>
      </w:r>
    </w:p>
    <w:p w14:paraId="6B64D9A0">
      <w:pPr>
        <w:spacing w:before="0" w:line="240" w:lineRule="auto"/>
        <w:rPr>
          <w:sz w:val="40"/>
        </w:rPr>
      </w:pPr>
      <w:r>
        <w:br w:type="column"/>
      </w:r>
    </w:p>
    <w:p w14:paraId="284BF574">
      <w:pPr>
        <w:pStyle w:val="6"/>
        <w:rPr>
          <w:sz w:val="40"/>
        </w:rPr>
      </w:pPr>
    </w:p>
    <w:p w14:paraId="68F816AE">
      <w:pPr>
        <w:pStyle w:val="6"/>
        <w:spacing w:before="438"/>
        <w:rPr>
          <w:sz w:val="40"/>
        </w:rPr>
      </w:pPr>
    </w:p>
    <w:p w14:paraId="799F5B62">
      <w:pPr>
        <w:spacing w:before="0"/>
        <w:ind w:left="62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Brachialis</w:t>
      </w:r>
    </w:p>
    <w:p w14:paraId="6BFCA03D">
      <w:pPr>
        <w:spacing w:before="385" w:line="240" w:lineRule="auto"/>
        <w:rPr>
          <w:rFonts w:ascii="Arial"/>
          <w:b/>
          <w:sz w:val="40"/>
        </w:rPr>
      </w:pPr>
      <w:r>
        <w:br w:type="column"/>
      </w:r>
    </w:p>
    <w:p w14:paraId="299AEBE2">
      <w:pPr>
        <w:spacing w:before="0"/>
        <w:ind w:left="62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Biceps</w:t>
      </w:r>
    </w:p>
    <w:p w14:paraId="7842AE88">
      <w:pPr>
        <w:spacing w:before="20"/>
        <w:ind w:left="62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5563235</wp:posOffset>
                </wp:positionH>
                <wp:positionV relativeFrom="paragraph">
                  <wp:posOffset>-1063625</wp:posOffset>
                </wp:positionV>
                <wp:extent cx="2724150" cy="5909945"/>
                <wp:effectExtent l="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150" cy="5909945"/>
                          <a:chOff x="0" y="0"/>
                          <a:chExt cx="2724150" cy="5909945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28" y="0"/>
                            <a:ext cx="2463074" cy="590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0" y="866267"/>
                            <a:ext cx="2607945" cy="270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2705735">
                                <a:moveTo>
                                  <a:pt x="1201039" y="2638183"/>
                                </a:moveTo>
                                <a:lnTo>
                                  <a:pt x="1176185" y="2623693"/>
                                </a:lnTo>
                                <a:lnTo>
                                  <a:pt x="1085710" y="2570988"/>
                                </a:lnTo>
                                <a:lnTo>
                                  <a:pt x="1076960" y="2573274"/>
                                </a:lnTo>
                                <a:lnTo>
                                  <a:pt x="1072883" y="2580259"/>
                                </a:lnTo>
                                <a:lnTo>
                                  <a:pt x="1068832" y="2587117"/>
                                </a:lnTo>
                                <a:lnTo>
                                  <a:pt x="1071118" y="2596007"/>
                                </a:lnTo>
                                <a:lnTo>
                                  <a:pt x="1078103" y="2599944"/>
                                </a:lnTo>
                                <a:lnTo>
                                  <a:pt x="1118793" y="2623693"/>
                                </a:lnTo>
                                <a:lnTo>
                                  <a:pt x="0" y="2623693"/>
                                </a:lnTo>
                                <a:lnTo>
                                  <a:pt x="0" y="2652649"/>
                                </a:lnTo>
                                <a:lnTo>
                                  <a:pt x="1118806" y="2652649"/>
                                </a:lnTo>
                                <a:lnTo>
                                  <a:pt x="1143635" y="2638183"/>
                                </a:lnTo>
                                <a:lnTo>
                                  <a:pt x="1078103" y="2676398"/>
                                </a:lnTo>
                                <a:lnTo>
                                  <a:pt x="1071118" y="2680335"/>
                                </a:lnTo>
                                <a:lnTo>
                                  <a:pt x="1068832" y="2689225"/>
                                </a:lnTo>
                                <a:lnTo>
                                  <a:pt x="1072883" y="2696083"/>
                                </a:lnTo>
                                <a:lnTo>
                                  <a:pt x="1076960" y="2703068"/>
                                </a:lnTo>
                                <a:lnTo>
                                  <a:pt x="1085710" y="2705354"/>
                                </a:lnTo>
                                <a:lnTo>
                                  <a:pt x="1176185" y="2652649"/>
                                </a:lnTo>
                                <a:lnTo>
                                  <a:pt x="1201039" y="2638183"/>
                                </a:lnTo>
                                <a:close/>
                              </a:path>
                              <a:path w="2607945" h="2705735">
                                <a:moveTo>
                                  <a:pt x="1386967" y="667639"/>
                                </a:moveTo>
                                <a:lnTo>
                                  <a:pt x="1362113" y="653161"/>
                                </a:lnTo>
                                <a:lnTo>
                                  <a:pt x="1271651" y="600456"/>
                                </a:lnTo>
                                <a:lnTo>
                                  <a:pt x="1262888" y="602742"/>
                                </a:lnTo>
                                <a:lnTo>
                                  <a:pt x="1258824" y="609727"/>
                                </a:lnTo>
                                <a:lnTo>
                                  <a:pt x="1254760" y="616585"/>
                                </a:lnTo>
                                <a:lnTo>
                                  <a:pt x="1257046" y="625475"/>
                                </a:lnTo>
                                <a:lnTo>
                                  <a:pt x="1264031" y="629412"/>
                                </a:lnTo>
                                <a:lnTo>
                                  <a:pt x="1304734" y="653161"/>
                                </a:lnTo>
                                <a:lnTo>
                                  <a:pt x="374904" y="653161"/>
                                </a:lnTo>
                                <a:lnTo>
                                  <a:pt x="374904" y="682117"/>
                                </a:lnTo>
                                <a:lnTo>
                                  <a:pt x="1304734" y="682117"/>
                                </a:lnTo>
                                <a:lnTo>
                                  <a:pt x="1329550" y="667639"/>
                                </a:lnTo>
                                <a:lnTo>
                                  <a:pt x="1304734" y="682117"/>
                                </a:lnTo>
                                <a:lnTo>
                                  <a:pt x="1264031" y="705866"/>
                                </a:lnTo>
                                <a:lnTo>
                                  <a:pt x="1257046" y="709803"/>
                                </a:lnTo>
                                <a:lnTo>
                                  <a:pt x="1254760" y="718693"/>
                                </a:lnTo>
                                <a:lnTo>
                                  <a:pt x="1258824" y="725551"/>
                                </a:lnTo>
                                <a:lnTo>
                                  <a:pt x="1262888" y="732536"/>
                                </a:lnTo>
                                <a:lnTo>
                                  <a:pt x="1271651" y="734822"/>
                                </a:lnTo>
                                <a:lnTo>
                                  <a:pt x="1362113" y="682117"/>
                                </a:lnTo>
                                <a:lnTo>
                                  <a:pt x="1386967" y="667639"/>
                                </a:lnTo>
                                <a:close/>
                              </a:path>
                              <a:path w="2607945" h="2705735">
                                <a:moveTo>
                                  <a:pt x="2607564" y="52705"/>
                                </a:moveTo>
                                <a:lnTo>
                                  <a:pt x="1798116" y="52705"/>
                                </a:lnTo>
                                <a:lnTo>
                                  <a:pt x="1838833" y="28956"/>
                                </a:lnTo>
                                <a:lnTo>
                                  <a:pt x="1845818" y="25019"/>
                                </a:lnTo>
                                <a:lnTo>
                                  <a:pt x="1848104" y="16129"/>
                                </a:lnTo>
                                <a:lnTo>
                                  <a:pt x="1844040" y="9271"/>
                                </a:lnTo>
                                <a:lnTo>
                                  <a:pt x="1839976" y="2286"/>
                                </a:lnTo>
                                <a:lnTo>
                                  <a:pt x="1831213" y="0"/>
                                </a:lnTo>
                                <a:lnTo>
                                  <a:pt x="1715897" y="67183"/>
                                </a:lnTo>
                                <a:lnTo>
                                  <a:pt x="1831213" y="134366"/>
                                </a:lnTo>
                                <a:lnTo>
                                  <a:pt x="1839976" y="132080"/>
                                </a:lnTo>
                                <a:lnTo>
                                  <a:pt x="1844040" y="125095"/>
                                </a:lnTo>
                                <a:lnTo>
                                  <a:pt x="1848104" y="118237"/>
                                </a:lnTo>
                                <a:lnTo>
                                  <a:pt x="1845818" y="109347"/>
                                </a:lnTo>
                                <a:lnTo>
                                  <a:pt x="1838833" y="105410"/>
                                </a:lnTo>
                                <a:lnTo>
                                  <a:pt x="1798116" y="81661"/>
                                </a:lnTo>
                                <a:lnTo>
                                  <a:pt x="2607564" y="81661"/>
                                </a:lnTo>
                                <a:lnTo>
                                  <a:pt x="2607564" y="5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8.05pt;margin-top:-83.75pt;height:465.35pt;width:214.5pt;mso-position-horizontal-relative:page;z-index:-251606016;mso-width-relative:page;mso-height-relative:page;" coordsize="2724150,5909945" o:gfxdata="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">
                <o:lock v:ext="edit" aspectratio="f"/>
                <v:shape id="Image 198" o:spid="_x0000_s1026" o:spt="75" type="#_x0000_t75" style="position:absolute;left:260828;top:0;height:5909712;width:2463074;" filled="f" o:preferrelative="t" stroked="f" coordsize="21600,21600" o:gfxdata="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ure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f"/>
                </v:shape>
                <v:shape id="Graphic 199" o:spid="_x0000_s1026" o:spt="100" style="position:absolute;left:0;top:866267;height:2705735;width:2607945;" fillcolor="#000000" filled="t" stroked="f" coordsize="2607945,2705735" o:gfxdata="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6hFEy5AAAA3AAA&#10;AA8AAAAAAAAAAQAgAAAAIgAAAGRycy9kb3ducmV2LnhtbFBLAQIUABQAAAAIAIdO4kAzLwWeOwAA&#10;ADkAAAAQAAAAAAAAAAEAIAAAAAgBAABkcnMvc2hhcGV4bWwueG1sUEsFBgAAAAAGAAYAWwEAALID&#10;AAAAAA==&#10;" path="m1201039,2638183l1176185,2623693,1085710,2570988,1076960,2573274,1072883,2580259,1068832,2587117,1071118,2596007,1078103,2599944,1118793,2623693,0,2623693,0,2652649,1118806,2652649,1143635,2638183,1078103,2676398,1071118,2680335,1068832,2689225,1072883,2696083,1076960,2703068,1085710,2705354,1176185,2652649,1201039,2638183xem1386967,667639l1362113,653161,1271651,600456,1262888,602742,1258824,609727,1254760,616585,1257046,625475,1264031,629412,1304734,653161,374904,653161,374904,682117,1304734,682117,1329550,667639,1304734,682117,1264031,705866,1257046,709803,1254760,718693,1258824,725551,1262888,732536,1271651,734822,1362113,682117,1386967,667639xem2607564,52705l1798116,52705,1838833,28956,1845818,25019,1848104,16129,1844040,9271,1839976,2286,1831213,0,1715897,67183,1831213,134366,1839976,132080,1844040,125095,1848104,118237,1845818,109347,1838833,105410,1798116,81661,2607564,81661,2607564,527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brachii</w:t>
      </w:r>
    </w:p>
    <w:p w14:paraId="7DF73676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3463" w:space="3318"/>
            <w:col w:w="2581" w:space="2867"/>
            <w:col w:w="2171"/>
          </w:cols>
        </w:sectPr>
      </w:pPr>
    </w:p>
    <w:p w14:paraId="4F567EF9">
      <w:pPr>
        <w:pStyle w:val="6"/>
        <w:rPr>
          <w:rFonts w:ascii="Arial"/>
          <w:b/>
          <w:sz w:val="40"/>
        </w:rPr>
      </w:pPr>
    </w:p>
    <w:p w14:paraId="461E740F">
      <w:pPr>
        <w:pStyle w:val="6"/>
        <w:rPr>
          <w:rFonts w:ascii="Arial"/>
          <w:b/>
          <w:sz w:val="40"/>
        </w:rPr>
      </w:pPr>
    </w:p>
    <w:p w14:paraId="5F428E7A">
      <w:pPr>
        <w:pStyle w:val="6"/>
        <w:spacing w:before="127"/>
        <w:rPr>
          <w:rFonts w:ascii="Arial"/>
          <w:b/>
          <w:sz w:val="40"/>
        </w:rPr>
      </w:pPr>
    </w:p>
    <w:p w14:paraId="37FCC91E">
      <w:pPr>
        <w:spacing w:before="0"/>
        <w:ind w:left="1337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Supinator</w:t>
      </w:r>
    </w:p>
    <w:p w14:paraId="5FD5E5A5">
      <w:pPr>
        <w:pStyle w:val="6"/>
        <w:rPr>
          <w:rFonts w:ascii="Arial"/>
          <w:b/>
          <w:sz w:val="20"/>
        </w:rPr>
      </w:pPr>
    </w:p>
    <w:p w14:paraId="32E4FD2A">
      <w:pPr>
        <w:pStyle w:val="6"/>
        <w:rPr>
          <w:rFonts w:ascii="Arial"/>
          <w:b/>
          <w:sz w:val="20"/>
        </w:rPr>
      </w:pPr>
    </w:p>
    <w:p w14:paraId="3030FCE3">
      <w:pPr>
        <w:pStyle w:val="6"/>
        <w:rPr>
          <w:rFonts w:ascii="Arial"/>
          <w:b/>
          <w:sz w:val="20"/>
        </w:rPr>
      </w:pPr>
    </w:p>
    <w:p w14:paraId="08DE0C7B">
      <w:pPr>
        <w:pStyle w:val="6"/>
        <w:rPr>
          <w:rFonts w:ascii="Arial"/>
          <w:b/>
          <w:sz w:val="20"/>
        </w:rPr>
      </w:pPr>
    </w:p>
    <w:p w14:paraId="4A38265E">
      <w:pPr>
        <w:pStyle w:val="6"/>
        <w:rPr>
          <w:rFonts w:ascii="Arial"/>
          <w:b/>
          <w:sz w:val="20"/>
        </w:rPr>
      </w:pPr>
    </w:p>
    <w:p w14:paraId="0E1B86C0">
      <w:pPr>
        <w:pStyle w:val="6"/>
        <w:rPr>
          <w:rFonts w:ascii="Arial"/>
          <w:b/>
          <w:sz w:val="20"/>
        </w:rPr>
      </w:pPr>
    </w:p>
    <w:p w14:paraId="44C22BE7">
      <w:pPr>
        <w:pStyle w:val="6"/>
        <w:spacing w:before="177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283845</wp:posOffset>
                </wp:positionV>
                <wp:extent cx="1143000" cy="646430"/>
                <wp:effectExtent l="0" t="0" r="0" b="0"/>
                <wp:wrapTopAndBottom/>
                <wp:docPr id="200" name="Text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7641B7">
                            <w:pPr>
                              <w:spacing w:before="70" w:line="249" w:lineRule="auto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26" o:spt="202" type="#_x0000_t202" style="position:absolute;left:0pt;margin-left:360.85pt;margin-top:22.35pt;height:50.9pt;width:90pt;mso-position-horizontal-relative:page;mso-wrap-distance-bottom:0pt;mso-wrap-distance-top:0pt;z-index:-251581440;mso-width-relative:page;mso-height-relative:page;" filled="f" stroked="t" coordsize="21600,21600" o:gfxdata="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SxA8DVAAAACgEAAA8AAAAA&#10;AAAAAQAgAAAAIgAAAGRycy9kb3ducmV2LnhtbFBLAQIUABQAAAAIAIdO4kBjXPF/3gEAANwDAAAO&#10;AAAAAAAAAAEAIAAAACQBAABkcnMvZTJvRG9jLnhtbFBLBQYAAAAABgAGAFkBAAB0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677641B7">
                      <w:pPr>
                        <w:spacing w:before="70" w:line="249" w:lineRule="auto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7A7913A">
      <w:pPr>
        <w:pStyle w:val="6"/>
        <w:spacing w:after="0"/>
        <w:rPr>
          <w:rFonts w:ascii="Arial"/>
          <w:b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558697FA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01" name="Text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C271F2">
                            <w:pPr>
                              <w:spacing w:before="109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Cubital</w:t>
                            </w:r>
                            <w:r>
                              <w:rPr>
                                <w:spacing w:val="-9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Fossa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1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203K2u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9C271F2">
                      <w:pPr>
                        <w:spacing w:before="109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Cubital</w:t>
                      </w:r>
                      <w:r>
                        <w:rPr>
                          <w:spacing w:val="-9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Fossa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930791D">
      <w:pPr>
        <w:pStyle w:val="6"/>
        <w:spacing w:before="3"/>
        <w:rPr>
          <w:rFonts w:ascii="Arial"/>
          <w:b/>
          <w:sz w:val="6"/>
        </w:rPr>
      </w:pPr>
    </w:p>
    <w:p w14:paraId="3ECB9C84">
      <w:pPr>
        <w:pStyle w:val="6"/>
        <w:spacing w:after="0"/>
        <w:rPr>
          <w:rFonts w:ascii="Arial"/>
          <w:b/>
          <w:sz w:val="6"/>
        </w:rPr>
        <w:sectPr>
          <w:pgSz w:w="14400" w:h="10800" w:orient="landscape"/>
          <w:pgMar w:top="440" w:right="0" w:bottom="280" w:left="0" w:header="720" w:footer="720" w:gutter="0"/>
          <w:cols w:space="720" w:num="1"/>
        </w:sectPr>
      </w:pPr>
    </w:p>
    <w:p w14:paraId="4322FAE1">
      <w:pPr>
        <w:pStyle w:val="3"/>
        <w:numPr>
          <w:ilvl w:val="0"/>
          <w:numId w:val="15"/>
        </w:numPr>
        <w:tabs>
          <w:tab w:val="left" w:pos="774"/>
        </w:tabs>
        <w:spacing w:before="199" w:after="0" w:line="240" w:lineRule="auto"/>
        <w:ind w:left="774" w:right="0" w:hanging="390"/>
        <w:jc w:val="left"/>
        <w:rPr>
          <w:color w:val="660066"/>
          <w:u w:val="single" w:color="660066"/>
        </w:rPr>
      </w:pPr>
      <w:r>
        <w:rPr>
          <w:color w:val="660066"/>
          <w:spacing w:val="2"/>
          <w:u w:val="single" w:color="660066"/>
        </w:rPr>
        <w:t xml:space="preserve"> </w:t>
      </w:r>
      <w:r>
        <w:rPr>
          <w:color w:val="660066"/>
          <w:spacing w:val="-4"/>
          <w:u w:val="single" w:color="660066"/>
        </w:rPr>
        <w:t>Roof</w:t>
      </w:r>
    </w:p>
    <w:p w14:paraId="4B4E4787">
      <w:pPr>
        <w:pStyle w:val="6"/>
        <w:spacing w:before="256"/>
        <w:rPr>
          <w:rFonts w:ascii="Arial"/>
          <w:b/>
        </w:rPr>
      </w:pPr>
    </w:p>
    <w:p w14:paraId="21F53399">
      <w:pPr>
        <w:pStyle w:val="8"/>
        <w:numPr>
          <w:ilvl w:val="0"/>
          <w:numId w:val="17"/>
        </w:numPr>
        <w:tabs>
          <w:tab w:val="left" w:pos="1104"/>
        </w:tabs>
        <w:spacing w:before="0" w:after="0" w:line="249" w:lineRule="auto"/>
        <w:ind w:left="1104" w:right="504" w:hanging="720"/>
        <w:jc w:val="left"/>
        <w:rPr>
          <w:sz w:val="44"/>
        </w:rPr>
      </w:pPr>
      <w:r>
        <w:rPr>
          <w:sz w:val="44"/>
        </w:rPr>
        <w:t>Brachial,</w:t>
      </w:r>
      <w:r>
        <w:rPr>
          <w:spacing w:val="-31"/>
          <w:sz w:val="44"/>
        </w:rPr>
        <w:t xml:space="preserve"> </w:t>
      </w:r>
      <w:r>
        <w:rPr>
          <w:sz w:val="44"/>
        </w:rPr>
        <w:t xml:space="preserve">antebrachial </w:t>
      </w:r>
      <w:r>
        <w:rPr>
          <w:rFonts w:ascii="Arial"/>
          <w:b/>
          <w:color w:val="C00000"/>
          <w:sz w:val="44"/>
        </w:rPr>
        <w:t xml:space="preserve">fascia </w:t>
      </w:r>
      <w:r>
        <w:rPr>
          <w:sz w:val="44"/>
        </w:rPr>
        <w:t xml:space="preserve">&amp; bicipital </w:t>
      </w:r>
      <w:r>
        <w:rPr>
          <w:rFonts w:ascii="Arial"/>
          <w:b/>
          <w:color w:val="C00000"/>
          <w:spacing w:val="-2"/>
          <w:sz w:val="44"/>
        </w:rPr>
        <w:t>aponeurosis</w:t>
      </w:r>
    </w:p>
    <w:p w14:paraId="312B57C8">
      <w:pPr>
        <w:pStyle w:val="6"/>
        <w:spacing w:before="239"/>
        <w:rPr>
          <w:rFonts w:ascii="Arial"/>
          <w:b/>
        </w:rPr>
      </w:pPr>
    </w:p>
    <w:p w14:paraId="1F9698E0">
      <w:pPr>
        <w:pStyle w:val="3"/>
        <w:numPr>
          <w:ilvl w:val="0"/>
          <w:numId w:val="17"/>
        </w:numPr>
        <w:tabs>
          <w:tab w:val="left" w:pos="1103"/>
        </w:tabs>
        <w:spacing w:before="0" w:after="0" w:line="240" w:lineRule="auto"/>
        <w:ind w:left="1103" w:right="0" w:hanging="719"/>
        <w:jc w:val="left"/>
        <w:rPr>
          <w:color w:val="C00000"/>
        </w:rPr>
      </w:pPr>
      <w:r>
        <w:rPr>
          <w:color w:val="C00000"/>
        </w:rPr>
        <w:t>Subcutaneous</w:t>
      </w:r>
      <w:r>
        <w:rPr>
          <w:color w:val="C00000"/>
          <w:spacing w:val="-24"/>
        </w:rPr>
        <w:t xml:space="preserve"> </w:t>
      </w:r>
      <w:r>
        <w:rPr>
          <w:color w:val="C00000"/>
          <w:spacing w:val="-2"/>
        </w:rPr>
        <w:t>tissue</w:t>
      </w:r>
    </w:p>
    <w:p w14:paraId="5FD262A4">
      <w:pPr>
        <w:pStyle w:val="8"/>
        <w:numPr>
          <w:ilvl w:val="1"/>
          <w:numId w:val="17"/>
        </w:numPr>
        <w:tabs>
          <w:tab w:val="left" w:pos="1735"/>
        </w:tabs>
        <w:spacing w:before="128" w:after="0" w:line="240" w:lineRule="auto"/>
        <w:ind w:left="1735" w:right="0" w:hanging="720"/>
        <w:jc w:val="left"/>
        <w:rPr>
          <w:rFonts w:ascii="Arial"/>
          <w:b/>
          <w:sz w:val="44"/>
        </w:rPr>
      </w:pPr>
      <w:r>
        <w:rPr>
          <w:sz w:val="44"/>
        </w:rPr>
        <w:t>Median</w:t>
      </w:r>
      <w:r>
        <w:rPr>
          <w:spacing w:val="-15"/>
          <w:sz w:val="44"/>
        </w:rPr>
        <w:t xml:space="preserve"> </w:t>
      </w:r>
      <w:r>
        <w:rPr>
          <w:sz w:val="44"/>
        </w:rPr>
        <w:t>cubital</w:t>
      </w:r>
      <w:r>
        <w:rPr>
          <w:spacing w:val="-16"/>
          <w:sz w:val="44"/>
        </w:rPr>
        <w:t xml:space="preserve"> </w:t>
      </w:r>
      <w:r>
        <w:rPr>
          <w:rFonts w:ascii="Arial"/>
          <w:b/>
          <w:color w:val="C00000"/>
          <w:spacing w:val="-4"/>
          <w:sz w:val="44"/>
        </w:rPr>
        <w:t>vein</w:t>
      </w:r>
    </w:p>
    <w:p w14:paraId="3DAC5F6A">
      <w:pPr>
        <w:pStyle w:val="8"/>
        <w:numPr>
          <w:ilvl w:val="1"/>
          <w:numId w:val="17"/>
        </w:numPr>
        <w:tabs>
          <w:tab w:val="left" w:pos="1735"/>
        </w:tabs>
        <w:spacing w:before="127" w:after="0" w:line="249" w:lineRule="auto"/>
        <w:ind w:left="1735" w:right="38" w:hanging="721"/>
        <w:jc w:val="left"/>
        <w:rPr>
          <w:sz w:val="44"/>
        </w:rPr>
      </w:pPr>
      <w:r>
        <w:rPr>
          <w:sz w:val="44"/>
        </w:rPr>
        <w:t>Medial &amp; lateral cutaneous</w:t>
      </w:r>
      <w:r>
        <w:rPr>
          <w:spacing w:val="-17"/>
          <w:sz w:val="44"/>
        </w:rPr>
        <w:t xml:space="preserve"> </w:t>
      </w:r>
      <w:r>
        <w:rPr>
          <w:rFonts w:ascii="Arial"/>
          <w:b/>
          <w:color w:val="C00000"/>
          <w:sz w:val="44"/>
        </w:rPr>
        <w:t>nerves</w:t>
      </w:r>
      <w:r>
        <w:rPr>
          <w:rFonts w:ascii="Arial"/>
          <w:b/>
          <w:color w:val="C00000"/>
          <w:spacing w:val="-16"/>
          <w:sz w:val="44"/>
        </w:rPr>
        <w:t xml:space="preserve"> </w:t>
      </w:r>
      <w:r>
        <w:rPr>
          <w:sz w:val="44"/>
        </w:rPr>
        <w:t xml:space="preserve">of </w:t>
      </w:r>
      <w:r>
        <w:rPr>
          <w:spacing w:val="-2"/>
          <w:sz w:val="44"/>
        </w:rPr>
        <w:t>forearm</w:t>
      </w:r>
    </w:p>
    <w:p w14:paraId="0183D5E3">
      <w:pPr>
        <w:pStyle w:val="6"/>
        <w:spacing w:before="240"/>
      </w:pPr>
    </w:p>
    <w:p w14:paraId="5B3D316B">
      <w:pPr>
        <w:pStyle w:val="3"/>
        <w:numPr>
          <w:ilvl w:val="0"/>
          <w:numId w:val="17"/>
        </w:numPr>
        <w:tabs>
          <w:tab w:val="left" w:pos="1103"/>
        </w:tabs>
        <w:spacing w:before="0" w:after="0" w:line="240" w:lineRule="auto"/>
        <w:ind w:left="1103" w:right="0" w:hanging="719"/>
        <w:jc w:val="left"/>
        <w:rPr>
          <w:color w:val="C00000"/>
        </w:rPr>
      </w:pPr>
      <w:r>
        <w:rPr>
          <w:color w:val="C00000"/>
          <w:spacing w:val="-4"/>
        </w:rPr>
        <w:t>Skin</w:t>
      </w:r>
    </w:p>
    <w:p w14:paraId="68A9F2BB">
      <w:pPr>
        <w:spacing w:before="88"/>
        <w:ind w:left="1272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4"/>
          <w:sz w:val="40"/>
        </w:rPr>
        <w:t>Skin</w:t>
      </w:r>
    </w:p>
    <w:p w14:paraId="50E00F7C">
      <w:pPr>
        <w:pStyle w:val="6"/>
        <w:rPr>
          <w:rFonts w:ascii="Arial"/>
          <w:b/>
          <w:sz w:val="40"/>
        </w:rPr>
      </w:pPr>
    </w:p>
    <w:p w14:paraId="4BEB1D5D">
      <w:pPr>
        <w:pStyle w:val="6"/>
        <w:spacing w:before="14"/>
        <w:rPr>
          <w:rFonts w:ascii="Arial"/>
          <w:b/>
          <w:sz w:val="40"/>
        </w:rPr>
      </w:pPr>
    </w:p>
    <w:p w14:paraId="4F7CE53C">
      <w:pPr>
        <w:spacing w:before="0" w:line="249" w:lineRule="auto"/>
        <w:ind w:left="1269" w:right="0" w:hanging="221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5108575</wp:posOffset>
                </wp:positionH>
                <wp:positionV relativeFrom="paragraph">
                  <wp:posOffset>-887730</wp:posOffset>
                </wp:positionV>
                <wp:extent cx="3051175" cy="5477510"/>
                <wp:effectExtent l="0" t="0" r="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175" cy="5477510"/>
                          <a:chOff x="0" y="0"/>
                          <a:chExt cx="3051175" cy="5477510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" y="0"/>
                            <a:ext cx="2895600" cy="5477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0" y="81787"/>
                            <a:ext cx="3051175" cy="419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175" h="4196080">
                                <a:moveTo>
                                  <a:pt x="893191" y="67183"/>
                                </a:moveTo>
                                <a:lnTo>
                                  <a:pt x="868337" y="52705"/>
                                </a:lnTo>
                                <a:lnTo>
                                  <a:pt x="777875" y="0"/>
                                </a:lnTo>
                                <a:lnTo>
                                  <a:pt x="769112" y="2286"/>
                                </a:lnTo>
                                <a:lnTo>
                                  <a:pt x="765048" y="9271"/>
                                </a:lnTo>
                                <a:lnTo>
                                  <a:pt x="760984" y="16129"/>
                                </a:lnTo>
                                <a:lnTo>
                                  <a:pt x="763270" y="25019"/>
                                </a:lnTo>
                                <a:lnTo>
                                  <a:pt x="770255" y="28956"/>
                                </a:lnTo>
                                <a:lnTo>
                                  <a:pt x="810958" y="52705"/>
                                </a:lnTo>
                                <a:lnTo>
                                  <a:pt x="4572" y="52705"/>
                                </a:lnTo>
                                <a:lnTo>
                                  <a:pt x="4572" y="81661"/>
                                </a:lnTo>
                                <a:lnTo>
                                  <a:pt x="810958" y="81661"/>
                                </a:lnTo>
                                <a:lnTo>
                                  <a:pt x="770255" y="105410"/>
                                </a:lnTo>
                                <a:lnTo>
                                  <a:pt x="763270" y="109347"/>
                                </a:lnTo>
                                <a:lnTo>
                                  <a:pt x="760984" y="118237"/>
                                </a:lnTo>
                                <a:lnTo>
                                  <a:pt x="765048" y="125095"/>
                                </a:lnTo>
                                <a:lnTo>
                                  <a:pt x="769112" y="132080"/>
                                </a:lnTo>
                                <a:lnTo>
                                  <a:pt x="777875" y="134366"/>
                                </a:lnTo>
                                <a:lnTo>
                                  <a:pt x="868337" y="81661"/>
                                </a:lnTo>
                                <a:lnTo>
                                  <a:pt x="893191" y="67183"/>
                                </a:lnTo>
                                <a:close/>
                              </a:path>
                              <a:path w="3051175" h="4196080">
                                <a:moveTo>
                                  <a:pt x="1175131" y="2680843"/>
                                </a:moveTo>
                                <a:lnTo>
                                  <a:pt x="1150277" y="2666365"/>
                                </a:lnTo>
                                <a:lnTo>
                                  <a:pt x="1059815" y="2613660"/>
                                </a:lnTo>
                                <a:lnTo>
                                  <a:pt x="1051052" y="2615946"/>
                                </a:lnTo>
                                <a:lnTo>
                                  <a:pt x="1046988" y="2622931"/>
                                </a:lnTo>
                                <a:lnTo>
                                  <a:pt x="1042924" y="2629789"/>
                                </a:lnTo>
                                <a:lnTo>
                                  <a:pt x="1045210" y="2638679"/>
                                </a:lnTo>
                                <a:lnTo>
                                  <a:pt x="1052195" y="2642616"/>
                                </a:lnTo>
                                <a:lnTo>
                                  <a:pt x="1092898" y="2666365"/>
                                </a:lnTo>
                                <a:lnTo>
                                  <a:pt x="117348" y="2666365"/>
                                </a:lnTo>
                                <a:lnTo>
                                  <a:pt x="117348" y="2695321"/>
                                </a:lnTo>
                                <a:lnTo>
                                  <a:pt x="1092898" y="2695321"/>
                                </a:lnTo>
                                <a:lnTo>
                                  <a:pt x="1052195" y="2719070"/>
                                </a:lnTo>
                                <a:lnTo>
                                  <a:pt x="1045210" y="2723007"/>
                                </a:lnTo>
                                <a:lnTo>
                                  <a:pt x="1042924" y="2731897"/>
                                </a:lnTo>
                                <a:lnTo>
                                  <a:pt x="1046988" y="2738755"/>
                                </a:lnTo>
                                <a:lnTo>
                                  <a:pt x="1051052" y="2745740"/>
                                </a:lnTo>
                                <a:lnTo>
                                  <a:pt x="1059815" y="2748026"/>
                                </a:lnTo>
                                <a:lnTo>
                                  <a:pt x="1150277" y="2695321"/>
                                </a:lnTo>
                                <a:lnTo>
                                  <a:pt x="1175131" y="2680843"/>
                                </a:lnTo>
                                <a:close/>
                              </a:path>
                              <a:path w="3051175" h="4196080">
                                <a:moveTo>
                                  <a:pt x="1226947" y="952627"/>
                                </a:moveTo>
                                <a:lnTo>
                                  <a:pt x="1202093" y="938149"/>
                                </a:lnTo>
                                <a:lnTo>
                                  <a:pt x="1111631" y="885444"/>
                                </a:lnTo>
                                <a:lnTo>
                                  <a:pt x="1102868" y="887730"/>
                                </a:lnTo>
                                <a:lnTo>
                                  <a:pt x="1098804" y="894715"/>
                                </a:lnTo>
                                <a:lnTo>
                                  <a:pt x="1094740" y="901573"/>
                                </a:lnTo>
                                <a:lnTo>
                                  <a:pt x="1097026" y="910463"/>
                                </a:lnTo>
                                <a:lnTo>
                                  <a:pt x="1104011" y="914400"/>
                                </a:lnTo>
                                <a:lnTo>
                                  <a:pt x="1144714" y="938149"/>
                                </a:lnTo>
                                <a:lnTo>
                                  <a:pt x="338328" y="938149"/>
                                </a:lnTo>
                                <a:lnTo>
                                  <a:pt x="338328" y="967105"/>
                                </a:lnTo>
                                <a:lnTo>
                                  <a:pt x="1144714" y="967105"/>
                                </a:lnTo>
                                <a:lnTo>
                                  <a:pt x="1104011" y="990854"/>
                                </a:lnTo>
                                <a:lnTo>
                                  <a:pt x="1097026" y="994791"/>
                                </a:lnTo>
                                <a:lnTo>
                                  <a:pt x="1094740" y="1003681"/>
                                </a:lnTo>
                                <a:lnTo>
                                  <a:pt x="1098804" y="1010539"/>
                                </a:lnTo>
                                <a:lnTo>
                                  <a:pt x="1102868" y="1017524"/>
                                </a:lnTo>
                                <a:lnTo>
                                  <a:pt x="1111631" y="1019810"/>
                                </a:lnTo>
                                <a:lnTo>
                                  <a:pt x="1202093" y="967105"/>
                                </a:lnTo>
                                <a:lnTo>
                                  <a:pt x="1226947" y="952627"/>
                                </a:lnTo>
                                <a:close/>
                              </a:path>
                              <a:path w="3051175" h="4196080">
                                <a:moveTo>
                                  <a:pt x="1559179" y="4128643"/>
                                </a:moveTo>
                                <a:lnTo>
                                  <a:pt x="1534325" y="4114165"/>
                                </a:lnTo>
                                <a:lnTo>
                                  <a:pt x="1443863" y="4061460"/>
                                </a:lnTo>
                                <a:lnTo>
                                  <a:pt x="1435087" y="4063746"/>
                                </a:lnTo>
                                <a:lnTo>
                                  <a:pt x="1431036" y="4070731"/>
                                </a:lnTo>
                                <a:lnTo>
                                  <a:pt x="1426959" y="4077589"/>
                                </a:lnTo>
                                <a:lnTo>
                                  <a:pt x="1429258" y="4086479"/>
                                </a:lnTo>
                                <a:lnTo>
                                  <a:pt x="1436243" y="4090416"/>
                                </a:lnTo>
                                <a:lnTo>
                                  <a:pt x="1476946" y="4114165"/>
                                </a:lnTo>
                                <a:lnTo>
                                  <a:pt x="0" y="4114165"/>
                                </a:lnTo>
                                <a:lnTo>
                                  <a:pt x="0" y="4143121"/>
                                </a:lnTo>
                                <a:lnTo>
                                  <a:pt x="1476946" y="4143121"/>
                                </a:lnTo>
                                <a:lnTo>
                                  <a:pt x="1436243" y="4166870"/>
                                </a:lnTo>
                                <a:lnTo>
                                  <a:pt x="1429258" y="4170807"/>
                                </a:lnTo>
                                <a:lnTo>
                                  <a:pt x="1426959" y="4179697"/>
                                </a:lnTo>
                                <a:lnTo>
                                  <a:pt x="1431036" y="4186555"/>
                                </a:lnTo>
                                <a:lnTo>
                                  <a:pt x="1435087" y="4193540"/>
                                </a:lnTo>
                                <a:lnTo>
                                  <a:pt x="1443863" y="4195826"/>
                                </a:lnTo>
                                <a:lnTo>
                                  <a:pt x="1534325" y="4143121"/>
                                </a:lnTo>
                                <a:lnTo>
                                  <a:pt x="1559179" y="4128643"/>
                                </a:lnTo>
                                <a:close/>
                              </a:path>
                              <a:path w="3051175" h="4196080">
                                <a:moveTo>
                                  <a:pt x="2729865" y="80772"/>
                                </a:moveTo>
                                <a:lnTo>
                                  <a:pt x="2719959" y="53594"/>
                                </a:lnTo>
                                <a:lnTo>
                                  <a:pt x="2146643" y="260350"/>
                                </a:lnTo>
                                <a:lnTo>
                                  <a:pt x="2128215" y="282409"/>
                                </a:lnTo>
                                <a:lnTo>
                                  <a:pt x="2131987" y="277876"/>
                                </a:lnTo>
                                <a:lnTo>
                                  <a:pt x="2146643" y="260350"/>
                                </a:lnTo>
                                <a:lnTo>
                                  <a:pt x="2181860" y="218186"/>
                                </a:lnTo>
                                <a:lnTo>
                                  <a:pt x="2181098" y="209042"/>
                                </a:lnTo>
                                <a:lnTo>
                                  <a:pt x="2168779" y="198755"/>
                                </a:lnTo>
                                <a:lnTo>
                                  <a:pt x="2159635" y="199644"/>
                                </a:lnTo>
                                <a:lnTo>
                                  <a:pt x="2074037" y="301879"/>
                                </a:lnTo>
                                <a:lnTo>
                                  <a:pt x="2205228" y="326009"/>
                                </a:lnTo>
                                <a:lnTo>
                                  <a:pt x="2212848" y="320802"/>
                                </a:lnTo>
                                <a:lnTo>
                                  <a:pt x="2214245" y="312928"/>
                                </a:lnTo>
                                <a:lnTo>
                                  <a:pt x="2215616" y="305816"/>
                                </a:lnTo>
                                <a:lnTo>
                                  <a:pt x="2215769" y="305054"/>
                                </a:lnTo>
                                <a:lnTo>
                                  <a:pt x="2210562" y="297561"/>
                                </a:lnTo>
                                <a:lnTo>
                                  <a:pt x="2156472" y="287629"/>
                                </a:lnTo>
                                <a:lnTo>
                                  <a:pt x="2729865" y="80772"/>
                                </a:lnTo>
                                <a:close/>
                              </a:path>
                              <a:path w="3051175" h="4196080">
                                <a:moveTo>
                                  <a:pt x="2896489" y="938657"/>
                                </a:moveTo>
                                <a:lnTo>
                                  <a:pt x="2120798" y="720178"/>
                                </a:lnTo>
                                <a:lnTo>
                                  <a:pt x="2173859" y="706374"/>
                                </a:lnTo>
                                <a:lnTo>
                                  <a:pt x="2174303" y="705612"/>
                                </a:lnTo>
                                <a:lnTo>
                                  <a:pt x="2178558" y="698500"/>
                                </a:lnTo>
                                <a:lnTo>
                                  <a:pt x="2174494" y="683006"/>
                                </a:lnTo>
                                <a:lnTo>
                                  <a:pt x="2166620" y="678307"/>
                                </a:lnTo>
                                <a:lnTo>
                                  <a:pt x="2037461" y="711835"/>
                                </a:lnTo>
                                <a:lnTo>
                                  <a:pt x="2124583" y="802005"/>
                                </a:lnTo>
                                <a:lnTo>
                                  <a:pt x="2130285" y="807847"/>
                                </a:lnTo>
                                <a:lnTo>
                                  <a:pt x="2139315" y="807847"/>
                                </a:lnTo>
                                <a:lnTo>
                                  <a:pt x="2112810" y="748093"/>
                                </a:lnTo>
                                <a:lnTo>
                                  <a:pt x="2888615" y="966597"/>
                                </a:lnTo>
                                <a:lnTo>
                                  <a:pt x="2896489" y="938657"/>
                                </a:lnTo>
                                <a:close/>
                              </a:path>
                              <a:path w="3051175" h="4196080">
                                <a:moveTo>
                                  <a:pt x="3044952" y="2666365"/>
                                </a:moveTo>
                                <a:lnTo>
                                  <a:pt x="1702104" y="2666365"/>
                                </a:lnTo>
                                <a:lnTo>
                                  <a:pt x="1742821" y="2642616"/>
                                </a:lnTo>
                                <a:lnTo>
                                  <a:pt x="1749806" y="2638679"/>
                                </a:lnTo>
                                <a:lnTo>
                                  <a:pt x="1752092" y="2629789"/>
                                </a:lnTo>
                                <a:lnTo>
                                  <a:pt x="1748028" y="2622931"/>
                                </a:lnTo>
                                <a:lnTo>
                                  <a:pt x="1743964" y="2615946"/>
                                </a:lnTo>
                                <a:lnTo>
                                  <a:pt x="1735201" y="2613660"/>
                                </a:lnTo>
                                <a:lnTo>
                                  <a:pt x="1619885" y="2680843"/>
                                </a:lnTo>
                                <a:lnTo>
                                  <a:pt x="1735201" y="2748026"/>
                                </a:lnTo>
                                <a:lnTo>
                                  <a:pt x="1743964" y="2745740"/>
                                </a:lnTo>
                                <a:lnTo>
                                  <a:pt x="1748028" y="2738755"/>
                                </a:lnTo>
                                <a:lnTo>
                                  <a:pt x="1752092" y="2731897"/>
                                </a:lnTo>
                                <a:lnTo>
                                  <a:pt x="1749806" y="2723007"/>
                                </a:lnTo>
                                <a:lnTo>
                                  <a:pt x="1742821" y="2719070"/>
                                </a:lnTo>
                                <a:lnTo>
                                  <a:pt x="1702104" y="2695321"/>
                                </a:lnTo>
                                <a:lnTo>
                                  <a:pt x="3044952" y="2695321"/>
                                </a:lnTo>
                                <a:lnTo>
                                  <a:pt x="3044952" y="2666365"/>
                                </a:lnTo>
                                <a:close/>
                              </a:path>
                              <a:path w="3051175" h="4196080">
                                <a:moveTo>
                                  <a:pt x="3050794" y="3973703"/>
                                </a:moveTo>
                                <a:lnTo>
                                  <a:pt x="1640205" y="3348621"/>
                                </a:lnTo>
                                <a:lnTo>
                                  <a:pt x="1694815" y="3342513"/>
                                </a:lnTo>
                                <a:lnTo>
                                  <a:pt x="1700530" y="3335401"/>
                                </a:lnTo>
                                <a:lnTo>
                                  <a:pt x="1699564" y="3326892"/>
                                </a:lnTo>
                                <a:lnTo>
                                  <a:pt x="1698752" y="3319526"/>
                                </a:lnTo>
                                <a:lnTo>
                                  <a:pt x="1691513" y="3313684"/>
                                </a:lnTo>
                                <a:lnTo>
                                  <a:pt x="1559052" y="3328543"/>
                                </a:lnTo>
                                <a:lnTo>
                                  <a:pt x="1637157" y="3436620"/>
                                </a:lnTo>
                                <a:lnTo>
                                  <a:pt x="1646174" y="3438144"/>
                                </a:lnTo>
                                <a:lnTo>
                                  <a:pt x="1659128" y="3428746"/>
                                </a:lnTo>
                                <a:lnTo>
                                  <a:pt x="1660525" y="3419729"/>
                                </a:lnTo>
                                <a:lnTo>
                                  <a:pt x="1655953" y="3413252"/>
                                </a:lnTo>
                                <a:lnTo>
                                  <a:pt x="1628419" y="3375177"/>
                                </a:lnTo>
                                <a:lnTo>
                                  <a:pt x="3039110" y="4000119"/>
                                </a:lnTo>
                                <a:lnTo>
                                  <a:pt x="3050794" y="3973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2.25pt;margin-top:-69.9pt;height:431.3pt;width:240.25pt;mso-position-horizontal-relative:page;z-index:-251604992;mso-width-relative:page;mso-height-relative:page;" coordsize="3051175,5477510" o:gfxdata="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">
                <o:lock v:ext="edit" aspectratio="f"/>
                <v:shape id="Image 203" o:spid="_x0000_s1026" o:spt="75" type="#_x0000_t75" style="position:absolute;left:40386;top:0;height:5477483;width:2895600;" filled="f" o:preferrelative="t" stroked="f" coordsize="21600,21600" o:gfxdata="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sN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f"/>
                </v:shape>
                <v:shape id="Graphic 204" o:spid="_x0000_s1026" o:spt="100" style="position:absolute;left:0;top:81787;height:4196080;width:3051175;" fillcolor="#000000" filled="t" stroked="f" coordsize="3051175,4196080" o:gfxdata="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e7CK8AAAA&#10;3AAAAA8AAAAAAAAAAQAgAAAAIgAAAGRycy9kb3ducmV2LnhtbFBLAQIUABQAAAAIAIdO4kAzLwWe&#10;OwAAADkAAAAQAAAAAAAAAAEAIAAAAAsBAABkcnMvc2hhcGV4bWwueG1sUEsFBgAAAAAGAAYAWwEA&#10;ALUDAAAAAA==&#10;" path="m893191,67183l868337,52705,777875,0,769112,2286,765048,9271,760984,16129,763270,25019,770255,28956,810958,52705,4572,52705,4572,81661,810958,81661,770255,105410,763270,109347,760984,118237,765048,125095,769112,132080,777875,134366,868337,81661,893191,67183xem1175131,2680843l1150277,2666365,1059815,2613660,1051052,2615946,1046988,2622931,1042924,2629789,1045210,2638679,1052195,2642616,1092898,2666365,117348,2666365,117348,2695321,1092898,2695321,1052195,2719070,1045210,2723007,1042924,2731897,1046988,2738755,1051052,2745740,1059815,2748026,1150277,2695321,1175131,2680843xem1226947,952627l1202093,938149,1111631,885444,1102868,887730,1098804,894715,1094740,901573,1097026,910463,1104011,914400,1144714,938149,338328,938149,338328,967105,1144714,967105,1104011,990854,1097026,994791,1094740,1003681,1098804,1010539,1102868,1017524,1111631,1019810,1202093,967105,1226947,952627xem1559179,4128643l1534325,4114165,1443863,4061460,1435087,4063746,1431036,4070731,1426959,4077589,1429258,4086479,1436243,4090416,1476946,4114165,0,4114165,0,4143121,1476946,4143121,1436243,4166870,1429258,4170807,1426959,4179697,1431036,4186555,1435087,4193540,1443863,4195826,1534325,4143121,1559179,4128643xem2729865,80772l2719959,53594,2146643,260350,2128215,282409,2131987,277876,2146643,260350,2181860,218186,2181098,209042,2168779,198755,2159635,199644,2074037,301879,2205228,326009,2212848,320802,2214245,312928,2215616,305816,2215769,305054,2210562,297561,2156472,287629,2729865,80772xem2896489,938657l2120798,720178,2173859,706374,2174303,705612,2178558,698500,2174494,683006,2166620,678307,2037461,711835,2124583,802005,2130285,807847,2139315,807847,2112810,748093,2888615,966597,2896489,938657xem3044952,2666365l1702104,2666365,1742821,2642616,1749806,2638679,1752092,2629789,1748028,2622931,1743964,2615946,1735201,2613660,1619885,2680843,1735201,2748026,1743964,2745740,1748028,2738755,1752092,2731897,1749806,2723007,1742821,2719070,1702104,2695321,3044952,2695321,3044952,2666365xem3050794,3973703l1640205,3348621,1694815,3342513,1700530,3335401,1699564,3326892,1698752,3319526,1691513,3313684,1559052,3328543,1637157,3436620,1646174,3438144,1659128,3428746,1660525,3419729,1655953,3413252,1628419,3375177,3039110,4000119,3050794,397370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660066"/>
          <w:spacing w:val="-2"/>
          <w:sz w:val="40"/>
        </w:rPr>
        <w:t>Brachial fascia</w:t>
      </w:r>
    </w:p>
    <w:p w14:paraId="04FA01A4">
      <w:pPr>
        <w:pStyle w:val="6"/>
        <w:rPr>
          <w:rFonts w:ascii="Arial"/>
          <w:b/>
          <w:sz w:val="40"/>
        </w:rPr>
      </w:pPr>
    </w:p>
    <w:p w14:paraId="1192D1A0">
      <w:pPr>
        <w:pStyle w:val="6"/>
        <w:rPr>
          <w:rFonts w:ascii="Arial"/>
          <w:b/>
          <w:sz w:val="40"/>
        </w:rPr>
      </w:pPr>
    </w:p>
    <w:p w14:paraId="1A8EDC3A">
      <w:pPr>
        <w:pStyle w:val="6"/>
        <w:spacing w:before="121"/>
        <w:rPr>
          <w:rFonts w:ascii="Arial"/>
          <w:b/>
          <w:sz w:val="40"/>
        </w:rPr>
      </w:pPr>
    </w:p>
    <w:p w14:paraId="2C3D8197">
      <w:pPr>
        <w:spacing w:before="0"/>
        <w:ind w:left="173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4"/>
          <w:sz w:val="40"/>
        </w:rPr>
        <w:t>Lat.</w:t>
      </w:r>
    </w:p>
    <w:p w14:paraId="516C136D">
      <w:pPr>
        <w:spacing w:before="20"/>
        <w:ind w:left="173" w:right="5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Cutaneous</w:t>
      </w:r>
    </w:p>
    <w:p w14:paraId="1CB53184">
      <w:pPr>
        <w:spacing w:before="20"/>
        <w:ind w:left="441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z w:val="40"/>
        </w:rPr>
        <w:t>n.</w:t>
      </w:r>
      <w:r>
        <w:rPr>
          <w:rFonts w:ascii="Arial"/>
          <w:b/>
          <w:color w:val="660066"/>
          <w:spacing w:val="-2"/>
          <w:sz w:val="40"/>
        </w:rPr>
        <w:t xml:space="preserve"> forearm</w:t>
      </w:r>
    </w:p>
    <w:p w14:paraId="10BF3AF2">
      <w:pPr>
        <w:pStyle w:val="6"/>
        <w:spacing w:before="423"/>
        <w:rPr>
          <w:rFonts w:ascii="Arial"/>
          <w:b/>
          <w:sz w:val="40"/>
        </w:rPr>
      </w:pPr>
    </w:p>
    <w:p w14:paraId="0D62CD79">
      <w:pPr>
        <w:spacing w:before="0" w:line="249" w:lineRule="auto"/>
        <w:ind w:left="613" w:right="518" w:hanging="3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7861300</wp:posOffset>
                </wp:positionH>
                <wp:positionV relativeFrom="paragraph">
                  <wp:posOffset>960120</wp:posOffset>
                </wp:positionV>
                <wp:extent cx="1143000" cy="646430"/>
                <wp:effectExtent l="0" t="0" r="0" b="0"/>
                <wp:wrapNone/>
                <wp:docPr id="205" name="Text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48C84E">
                            <w:pPr>
                              <w:spacing w:before="71" w:line="249" w:lineRule="auto"/>
                              <w:ind w:left="504" w:right="209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026" o:spt="202" type="#_x0000_t202" style="position:absolute;left:0pt;margin-left:619pt;margin-top:75.6pt;height:50.9pt;width:90pt;mso-position-horizontal-relative:page;z-index:251678720;mso-width-relative:page;mso-height-relative:page;" filled="f" stroked="t" coordsize="21600,21600" o:gfxdata="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ijvXSNgAAAANAQAA&#10;DwAAAAAAAAABACAAAAAiAAAAZHJzL2Rvd25yZXYueG1sUEsBAhQAFAAAAAgAh07iQKbGUm7gAQAA&#10;3AMAAA4AAAAAAAAAAQAgAAAAJwEAAGRycy9lMm9Eb2MueG1sUEsFBgAAAAAGAAYAWQEAAHkFAAAA&#10;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6F48C84E">
                      <w:pPr>
                        <w:spacing w:before="71" w:line="249" w:lineRule="auto"/>
                        <w:ind w:left="504" w:right="209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660066"/>
          <w:spacing w:val="-2"/>
          <w:sz w:val="40"/>
        </w:rPr>
        <w:t>Ante- brachial fascia</w:t>
      </w:r>
    </w:p>
    <w:p w14:paraId="2B45D425">
      <w:pPr>
        <w:spacing w:before="88" w:line="249" w:lineRule="auto"/>
        <w:ind w:left="384" w:right="231" w:hanging="2"/>
        <w:jc w:val="center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4"/>
          <w:sz w:val="40"/>
        </w:rPr>
        <w:t xml:space="preserve">Sub- </w:t>
      </w:r>
      <w:r>
        <w:rPr>
          <w:rFonts w:ascii="Arial"/>
          <w:b/>
          <w:color w:val="0000FF"/>
          <w:spacing w:val="-2"/>
          <w:sz w:val="40"/>
        </w:rPr>
        <w:t>cutaneous tissue</w:t>
      </w:r>
    </w:p>
    <w:p w14:paraId="3629AEF0">
      <w:pPr>
        <w:spacing w:before="273"/>
        <w:ind w:left="350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660066"/>
          <w:spacing w:val="-2"/>
          <w:sz w:val="36"/>
        </w:rPr>
        <w:t>Medial</w:t>
      </w:r>
    </w:p>
    <w:p w14:paraId="25B97F17">
      <w:pPr>
        <w:spacing w:before="19"/>
        <w:ind w:left="350" w:right="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color w:val="660066"/>
          <w:spacing w:val="-2"/>
          <w:sz w:val="36"/>
        </w:rPr>
        <w:t>Cutaneous</w:t>
      </w:r>
    </w:p>
    <w:p w14:paraId="035B9262">
      <w:pPr>
        <w:spacing w:before="18"/>
        <w:ind w:left="609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660066"/>
          <w:sz w:val="36"/>
        </w:rPr>
        <w:t>n.</w:t>
      </w:r>
      <w:r>
        <w:rPr>
          <w:rFonts w:ascii="Arial"/>
          <w:b/>
          <w:color w:val="660066"/>
          <w:spacing w:val="-1"/>
          <w:sz w:val="36"/>
        </w:rPr>
        <w:t xml:space="preserve"> </w:t>
      </w:r>
      <w:r>
        <w:rPr>
          <w:rFonts w:ascii="Arial"/>
          <w:b/>
          <w:color w:val="660066"/>
          <w:spacing w:val="-2"/>
          <w:sz w:val="36"/>
        </w:rPr>
        <w:t>forearm</w:t>
      </w:r>
    </w:p>
    <w:p w14:paraId="19D74D40">
      <w:pPr>
        <w:pStyle w:val="6"/>
        <w:rPr>
          <w:rFonts w:ascii="Arial"/>
          <w:b/>
          <w:sz w:val="36"/>
        </w:rPr>
      </w:pPr>
    </w:p>
    <w:p w14:paraId="17CECD52">
      <w:pPr>
        <w:pStyle w:val="6"/>
        <w:spacing w:before="30"/>
        <w:rPr>
          <w:rFonts w:ascii="Arial"/>
          <w:b/>
          <w:sz w:val="36"/>
        </w:rPr>
      </w:pPr>
    </w:p>
    <w:p w14:paraId="353BA3C4">
      <w:pPr>
        <w:spacing w:before="0" w:line="249" w:lineRule="auto"/>
        <w:ind w:left="833" w:right="166" w:firstLine="117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Median </w:t>
      </w:r>
      <w:r>
        <w:rPr>
          <w:rFonts w:ascii="Arial"/>
          <w:b/>
          <w:color w:val="0000FF"/>
          <w:sz w:val="40"/>
        </w:rPr>
        <w:t>cubital</w:t>
      </w:r>
      <w:r>
        <w:rPr>
          <w:rFonts w:ascii="Arial"/>
          <w:b/>
          <w:color w:val="0000FF"/>
          <w:spacing w:val="-7"/>
          <w:sz w:val="40"/>
        </w:rPr>
        <w:t xml:space="preserve"> </w:t>
      </w:r>
      <w:r>
        <w:rPr>
          <w:rFonts w:ascii="Arial"/>
          <w:b/>
          <w:color w:val="0000FF"/>
          <w:spacing w:val="-10"/>
          <w:sz w:val="40"/>
        </w:rPr>
        <w:t>v</w:t>
      </w:r>
    </w:p>
    <w:p w14:paraId="7D6D20B2">
      <w:pPr>
        <w:pStyle w:val="6"/>
        <w:spacing w:before="427"/>
        <w:rPr>
          <w:rFonts w:ascii="Arial"/>
          <w:b/>
          <w:sz w:val="40"/>
        </w:rPr>
      </w:pPr>
    </w:p>
    <w:p w14:paraId="2BB40185">
      <w:pPr>
        <w:spacing w:before="0" w:line="249" w:lineRule="auto"/>
        <w:ind w:left="729" w:right="221" w:firstLine="3"/>
        <w:jc w:val="center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 xml:space="preserve">Bicipital </w:t>
      </w:r>
      <w:r>
        <w:rPr>
          <w:rFonts w:ascii="Arial"/>
          <w:b/>
          <w:color w:val="660066"/>
          <w:spacing w:val="-4"/>
          <w:sz w:val="40"/>
        </w:rPr>
        <w:t xml:space="preserve">apo- </w:t>
      </w:r>
      <w:r>
        <w:rPr>
          <w:rFonts w:ascii="Arial"/>
          <w:b/>
          <w:color w:val="660066"/>
          <w:spacing w:val="-2"/>
          <w:sz w:val="40"/>
        </w:rPr>
        <w:t>neurosis</w:t>
      </w:r>
    </w:p>
    <w:p w14:paraId="1A37F03A">
      <w:pPr>
        <w:spacing w:after="0" w:line="249" w:lineRule="auto"/>
        <w:jc w:val="center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5842" w:space="94"/>
            <w:col w:w="2672" w:space="3170"/>
            <w:col w:w="2622"/>
          </w:cols>
        </w:sectPr>
      </w:pPr>
    </w:p>
    <w:p w14:paraId="588606CF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06" name="Text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BE3991">
                            <w:pPr>
                              <w:spacing w:before="109"/>
                              <w:ind w:left="2" w:right="4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Cubital</w:t>
                            </w:r>
                            <w:r>
                              <w:rPr>
                                <w:spacing w:val="-9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Fossa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6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LFzgY/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3EBE3991">
                      <w:pPr>
                        <w:spacing w:before="109"/>
                        <w:ind w:left="2" w:right="4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Cubital</w:t>
                      </w:r>
                      <w:r>
                        <w:rPr>
                          <w:spacing w:val="-9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Fossa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D3D1CC9">
      <w:pPr>
        <w:pStyle w:val="6"/>
        <w:spacing w:before="1"/>
        <w:rPr>
          <w:rFonts w:ascii="Arial"/>
          <w:b/>
          <w:sz w:val="6"/>
        </w:rPr>
      </w:pPr>
    </w:p>
    <w:p w14:paraId="0F08CC7F">
      <w:pPr>
        <w:pStyle w:val="6"/>
        <w:spacing w:after="0"/>
        <w:rPr>
          <w:rFonts w:ascii="Arial"/>
          <w:b/>
          <w:sz w:val="6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2A582EFA">
      <w:pPr>
        <w:pStyle w:val="3"/>
        <w:spacing w:before="76" w:line="249" w:lineRule="auto"/>
        <w:ind w:left="364" w:firstLine="0"/>
      </w:pPr>
      <w:r>
        <w:rPr>
          <w:color w:val="C00000"/>
          <w:u w:val="single" w:color="C00000"/>
        </w:rPr>
        <w:t>Contents</w:t>
      </w:r>
      <w:r>
        <w:rPr>
          <w:color w:val="C00000"/>
          <w:spacing w:val="-7"/>
          <w:u w:val="single" w:color="C00000"/>
        </w:rPr>
        <w:t xml:space="preserve"> </w:t>
      </w:r>
      <w:r>
        <w:rPr>
          <w:color w:val="C00000"/>
          <w:u w:val="single" w:color="C00000"/>
        </w:rPr>
        <w:t>(from</w:t>
      </w:r>
      <w:r>
        <w:rPr>
          <w:color w:val="C00000"/>
          <w:spacing w:val="-11"/>
          <w:u w:val="single" w:color="C00000"/>
        </w:rPr>
        <w:t xml:space="preserve"> </w:t>
      </w:r>
      <w:r>
        <w:rPr>
          <w:color w:val="C00000"/>
          <w:u w:val="single" w:color="C00000"/>
        </w:rPr>
        <w:t>lateral</w:t>
      </w:r>
      <w:r>
        <w:rPr>
          <w:color w:val="C00000"/>
          <w:spacing w:val="-15"/>
          <w:u w:val="single" w:color="C00000"/>
        </w:rPr>
        <w:t xml:space="preserve"> </w:t>
      </w:r>
      <w:r>
        <w:rPr>
          <w:color w:val="C00000"/>
          <w:u w:val="single" w:color="C00000"/>
        </w:rPr>
        <w:t>to</w:t>
      </w:r>
      <w:r>
        <w:rPr>
          <w:color w:val="C00000"/>
        </w:rPr>
        <w:t xml:space="preserve"> </w:t>
      </w:r>
      <w:r>
        <w:rPr>
          <w:color w:val="C00000"/>
          <w:spacing w:val="-2"/>
          <w:u w:val="single" w:color="C00000"/>
        </w:rPr>
        <w:t>medial)</w:t>
      </w:r>
    </w:p>
    <w:p w14:paraId="39365508">
      <w:pPr>
        <w:pStyle w:val="8"/>
        <w:numPr>
          <w:ilvl w:val="0"/>
          <w:numId w:val="18"/>
        </w:numPr>
        <w:tabs>
          <w:tab w:val="left" w:pos="1084"/>
        </w:tabs>
        <w:spacing w:before="456" w:after="0" w:line="240" w:lineRule="auto"/>
        <w:ind w:left="1084" w:right="0" w:hanging="720"/>
        <w:jc w:val="left"/>
        <w:rPr>
          <w:rFonts w:ascii="Arial"/>
          <w:b/>
          <w:sz w:val="44"/>
        </w:rPr>
      </w:pPr>
      <w:r>
        <w:rPr>
          <w:rFonts w:ascii="Arial"/>
          <w:b/>
          <w:color w:val="0000FF"/>
          <w:sz w:val="44"/>
        </w:rPr>
        <w:t>Radial</w:t>
      </w:r>
      <w:r>
        <w:rPr>
          <w:rFonts w:ascii="Arial"/>
          <w:b/>
          <w:color w:val="0000FF"/>
          <w:spacing w:val="-15"/>
          <w:sz w:val="44"/>
        </w:rPr>
        <w:t xml:space="preserve"> </w:t>
      </w:r>
      <w:r>
        <w:rPr>
          <w:rFonts w:ascii="Arial"/>
          <w:b/>
          <w:color w:val="0000FF"/>
          <w:spacing w:val="-5"/>
          <w:sz w:val="44"/>
        </w:rPr>
        <w:t>n.</w:t>
      </w:r>
    </w:p>
    <w:p w14:paraId="1053295D">
      <w:pPr>
        <w:pStyle w:val="8"/>
        <w:numPr>
          <w:ilvl w:val="1"/>
          <w:numId w:val="18"/>
        </w:numPr>
        <w:tabs>
          <w:tab w:val="left" w:pos="1715"/>
        </w:tabs>
        <w:spacing w:before="127" w:after="0" w:line="240" w:lineRule="auto"/>
        <w:ind w:left="1715" w:right="0" w:hanging="719"/>
        <w:jc w:val="left"/>
        <w:rPr>
          <w:sz w:val="44"/>
        </w:rPr>
      </w:pPr>
      <w:r>
        <w:rPr>
          <w:sz w:val="44"/>
        </w:rPr>
        <w:t>Beneath</w:t>
      </w:r>
      <w:r>
        <w:rPr>
          <w:spacing w:val="-19"/>
          <w:sz w:val="44"/>
        </w:rPr>
        <w:t xml:space="preserve"> </w:t>
      </w:r>
      <w:r>
        <w:rPr>
          <w:spacing w:val="-2"/>
          <w:sz w:val="44"/>
        </w:rPr>
        <w:t>brachioradialis</w:t>
      </w:r>
    </w:p>
    <w:p w14:paraId="0AC7D33A">
      <w:pPr>
        <w:pStyle w:val="8"/>
        <w:numPr>
          <w:ilvl w:val="1"/>
          <w:numId w:val="18"/>
        </w:numPr>
        <w:tabs>
          <w:tab w:val="left" w:pos="1715"/>
        </w:tabs>
        <w:spacing w:before="128" w:after="0" w:line="240" w:lineRule="auto"/>
        <w:ind w:left="1715" w:right="0" w:hanging="719"/>
        <w:jc w:val="left"/>
        <w:rPr>
          <w:sz w:val="44"/>
        </w:rPr>
      </w:pPr>
      <w:r>
        <w:rPr>
          <w:sz w:val="44"/>
        </w:rPr>
        <w:t>Divides</w:t>
      </w:r>
      <w:r>
        <w:rPr>
          <w:spacing w:val="-17"/>
          <w:sz w:val="44"/>
        </w:rPr>
        <w:t xml:space="preserve"> </w:t>
      </w:r>
      <w:r>
        <w:rPr>
          <w:sz w:val="44"/>
        </w:rPr>
        <w:t>into</w:t>
      </w:r>
      <w:r>
        <w:rPr>
          <w:spacing w:val="-16"/>
          <w:sz w:val="44"/>
        </w:rPr>
        <w:t xml:space="preserve"> </w:t>
      </w:r>
      <w:r>
        <w:rPr>
          <w:sz w:val="44"/>
        </w:rPr>
        <w:t>superficial</w:t>
      </w:r>
      <w:r>
        <w:rPr>
          <w:spacing w:val="-17"/>
          <w:sz w:val="44"/>
        </w:rPr>
        <w:t xml:space="preserve"> </w:t>
      </w:r>
      <w:r>
        <w:rPr>
          <w:spacing w:val="-10"/>
          <w:sz w:val="44"/>
        </w:rPr>
        <w:t>&amp;</w:t>
      </w:r>
    </w:p>
    <w:p w14:paraId="0E6A5C81">
      <w:pPr>
        <w:pStyle w:val="6"/>
        <w:spacing w:before="22"/>
        <w:ind w:left="1716"/>
      </w:pPr>
      <w:r>
        <w:t>deep</w:t>
      </w:r>
      <w:r>
        <w:rPr>
          <w:spacing w:val="-12"/>
        </w:rPr>
        <w:t xml:space="preserve"> </w:t>
      </w:r>
      <w:r>
        <w:rPr>
          <w:spacing w:val="-5"/>
        </w:rPr>
        <w:t>br.</w:t>
      </w:r>
    </w:p>
    <w:p w14:paraId="6D337138">
      <w:pPr>
        <w:pStyle w:val="3"/>
        <w:numPr>
          <w:ilvl w:val="0"/>
          <w:numId w:val="18"/>
        </w:numPr>
        <w:tabs>
          <w:tab w:val="left" w:pos="1084"/>
        </w:tabs>
        <w:spacing w:before="474" w:after="0" w:line="240" w:lineRule="auto"/>
        <w:ind w:left="1084" w:right="0" w:hanging="720"/>
        <w:jc w:val="left"/>
      </w:pPr>
      <w:r>
        <w:rPr>
          <w:color w:val="0000FF"/>
        </w:rPr>
        <w:t>Tendon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biceps</w:t>
      </w:r>
      <w:r>
        <w:rPr>
          <w:color w:val="0000FF"/>
          <w:spacing w:val="-17"/>
        </w:rPr>
        <w:t xml:space="preserve"> </w:t>
      </w:r>
      <w:r>
        <w:rPr>
          <w:color w:val="0000FF"/>
          <w:spacing w:val="-2"/>
        </w:rPr>
        <w:t>brachii</w:t>
      </w:r>
    </w:p>
    <w:p w14:paraId="0D36ED7D">
      <w:pPr>
        <w:pStyle w:val="8"/>
        <w:numPr>
          <w:ilvl w:val="0"/>
          <w:numId w:val="18"/>
        </w:numPr>
        <w:tabs>
          <w:tab w:val="left" w:pos="1084"/>
        </w:tabs>
        <w:spacing w:before="473" w:after="0" w:line="249" w:lineRule="auto"/>
        <w:ind w:left="1084" w:right="1234" w:hanging="720"/>
        <w:jc w:val="left"/>
        <w:rPr>
          <w:sz w:val="44"/>
        </w:rPr>
      </w:pPr>
      <w:r>
        <w:rPr>
          <w:rFonts w:ascii="Arial"/>
          <w:b/>
          <w:color w:val="0000FF"/>
          <w:sz w:val="44"/>
        </w:rPr>
        <w:t xml:space="preserve">Brachial art. </w:t>
      </w:r>
      <w:r>
        <w:rPr>
          <w:sz w:val="44"/>
        </w:rPr>
        <w:t>(&amp; accompanying</w:t>
      </w:r>
      <w:r>
        <w:rPr>
          <w:spacing w:val="-30"/>
          <w:sz w:val="44"/>
        </w:rPr>
        <w:t xml:space="preserve"> </w:t>
      </w:r>
      <w:r>
        <w:rPr>
          <w:rFonts w:ascii="Arial"/>
          <w:b/>
          <w:color w:val="0000FF"/>
          <w:spacing w:val="-2"/>
          <w:sz w:val="44"/>
        </w:rPr>
        <w:t>veins</w:t>
      </w:r>
      <w:r>
        <w:rPr>
          <w:color w:val="0000FF"/>
          <w:spacing w:val="-2"/>
          <w:sz w:val="44"/>
        </w:rPr>
        <w:t>)</w:t>
      </w:r>
    </w:p>
    <w:p w14:paraId="3772A8E3">
      <w:pPr>
        <w:pStyle w:val="8"/>
        <w:numPr>
          <w:ilvl w:val="1"/>
          <w:numId w:val="18"/>
        </w:numPr>
        <w:tabs>
          <w:tab w:val="left" w:pos="1716"/>
        </w:tabs>
        <w:spacing w:before="110" w:after="0" w:line="249" w:lineRule="auto"/>
        <w:ind w:left="1716" w:right="38" w:hanging="720"/>
        <w:jc w:val="both"/>
        <w:rPr>
          <w:sz w:val="44"/>
        </w:rPr>
      </w:pPr>
      <w:r>
        <w:rPr>
          <w:sz w:val="44"/>
        </w:rPr>
        <w:t>Terminal part of brachial art.</w:t>
      </w:r>
      <w:r>
        <w:rPr>
          <w:spacing w:val="-11"/>
          <w:sz w:val="44"/>
        </w:rPr>
        <w:t xml:space="preserve"> </w:t>
      </w:r>
      <w:r>
        <w:rPr>
          <w:sz w:val="44"/>
        </w:rPr>
        <w:t>&amp;</w:t>
      </w:r>
      <w:r>
        <w:rPr>
          <w:spacing w:val="-14"/>
          <w:sz w:val="44"/>
        </w:rPr>
        <w:t xml:space="preserve"> </w:t>
      </w:r>
      <w:r>
        <w:rPr>
          <w:sz w:val="44"/>
        </w:rPr>
        <w:t>commencement</w:t>
      </w:r>
      <w:r>
        <w:rPr>
          <w:spacing w:val="-8"/>
          <w:sz w:val="44"/>
        </w:rPr>
        <w:t xml:space="preserve"> </w:t>
      </w:r>
      <w:r>
        <w:rPr>
          <w:sz w:val="44"/>
        </w:rPr>
        <w:t>of its terminal branches</w:t>
      </w:r>
    </w:p>
    <w:p w14:paraId="6F79CEF7">
      <w:pPr>
        <w:pStyle w:val="3"/>
        <w:numPr>
          <w:ilvl w:val="0"/>
          <w:numId w:val="18"/>
        </w:numPr>
        <w:tabs>
          <w:tab w:val="left" w:pos="1084"/>
        </w:tabs>
        <w:spacing w:before="457" w:after="0" w:line="240" w:lineRule="auto"/>
        <w:ind w:left="1084" w:right="0" w:hanging="720"/>
        <w:jc w:val="left"/>
      </w:pPr>
      <w:r>
        <w:rPr>
          <w:color w:val="0000FF"/>
        </w:rPr>
        <w:t>Median</w:t>
      </w:r>
      <w:r>
        <w:rPr>
          <w:color w:val="0000FF"/>
          <w:spacing w:val="-11"/>
        </w:rPr>
        <w:t xml:space="preserve"> </w:t>
      </w:r>
      <w:r>
        <w:rPr>
          <w:color w:val="0000FF"/>
          <w:spacing w:val="-5"/>
        </w:rPr>
        <w:t>n.</w:t>
      </w:r>
    </w:p>
    <w:p w14:paraId="64FDCDCE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3B241F64">
      <w:pPr>
        <w:pStyle w:val="6"/>
        <w:rPr>
          <w:rFonts w:ascii="Arial"/>
          <w:b/>
          <w:sz w:val="40"/>
        </w:rPr>
      </w:pPr>
    </w:p>
    <w:p w14:paraId="691962B5">
      <w:pPr>
        <w:pStyle w:val="6"/>
        <w:rPr>
          <w:rFonts w:ascii="Arial"/>
          <w:b/>
          <w:sz w:val="40"/>
        </w:rPr>
      </w:pPr>
    </w:p>
    <w:p w14:paraId="375087A7">
      <w:pPr>
        <w:pStyle w:val="6"/>
        <w:rPr>
          <w:rFonts w:ascii="Arial"/>
          <w:b/>
          <w:sz w:val="40"/>
        </w:rPr>
      </w:pPr>
    </w:p>
    <w:p w14:paraId="0774A772">
      <w:pPr>
        <w:pStyle w:val="6"/>
        <w:rPr>
          <w:rFonts w:ascii="Arial"/>
          <w:b/>
          <w:sz w:val="40"/>
        </w:rPr>
      </w:pPr>
    </w:p>
    <w:p w14:paraId="2AE0CF54">
      <w:pPr>
        <w:pStyle w:val="6"/>
        <w:spacing w:before="126"/>
        <w:rPr>
          <w:rFonts w:ascii="Arial"/>
          <w:b/>
          <w:sz w:val="40"/>
        </w:rPr>
      </w:pPr>
    </w:p>
    <w:p w14:paraId="0A19DC2C">
      <w:pPr>
        <w:spacing w:before="0"/>
        <w:ind w:left="621" w:right="0" w:hanging="34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z w:val="40"/>
        </w:rPr>
        <w:t>Radial</w:t>
      </w:r>
      <w:r>
        <w:rPr>
          <w:rFonts w:ascii="Arial"/>
          <w:b/>
          <w:color w:val="660066"/>
          <w:spacing w:val="-6"/>
          <w:sz w:val="40"/>
        </w:rPr>
        <w:t xml:space="preserve"> </w:t>
      </w:r>
      <w:r>
        <w:rPr>
          <w:rFonts w:ascii="Arial"/>
          <w:b/>
          <w:color w:val="660066"/>
          <w:spacing w:val="-5"/>
          <w:sz w:val="40"/>
        </w:rPr>
        <w:t>n.</w:t>
      </w:r>
    </w:p>
    <w:p w14:paraId="2FB9A5D5">
      <w:pPr>
        <w:spacing w:before="51" w:line="1170" w:lineRule="atLeast"/>
        <w:ind w:left="602" w:right="91" w:firstLine="19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ragraph">
                  <wp:posOffset>-2131060</wp:posOffset>
                </wp:positionV>
                <wp:extent cx="2728595" cy="5909945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595" cy="5909945"/>
                          <a:chOff x="0" y="0"/>
                          <a:chExt cx="2728595" cy="5909945"/>
                        </a:xfrm>
                      </wpg:grpSpPr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00" y="0"/>
                            <a:ext cx="2463074" cy="590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1917827"/>
                            <a:ext cx="2558415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8415" h="2638425">
                                <a:moveTo>
                                  <a:pt x="681355" y="1743583"/>
                                </a:moveTo>
                                <a:lnTo>
                                  <a:pt x="656501" y="1729105"/>
                                </a:lnTo>
                                <a:lnTo>
                                  <a:pt x="566039" y="1676400"/>
                                </a:lnTo>
                                <a:lnTo>
                                  <a:pt x="557276" y="1678686"/>
                                </a:lnTo>
                                <a:lnTo>
                                  <a:pt x="553212" y="1685671"/>
                                </a:lnTo>
                                <a:lnTo>
                                  <a:pt x="549148" y="1692529"/>
                                </a:lnTo>
                                <a:lnTo>
                                  <a:pt x="551434" y="1701419"/>
                                </a:lnTo>
                                <a:lnTo>
                                  <a:pt x="558419" y="1705356"/>
                                </a:lnTo>
                                <a:lnTo>
                                  <a:pt x="599122" y="1729105"/>
                                </a:lnTo>
                                <a:lnTo>
                                  <a:pt x="0" y="1729105"/>
                                </a:lnTo>
                                <a:lnTo>
                                  <a:pt x="0" y="1758061"/>
                                </a:lnTo>
                                <a:lnTo>
                                  <a:pt x="599122" y="1758061"/>
                                </a:lnTo>
                                <a:lnTo>
                                  <a:pt x="558419" y="1781810"/>
                                </a:lnTo>
                                <a:lnTo>
                                  <a:pt x="551434" y="1785747"/>
                                </a:lnTo>
                                <a:lnTo>
                                  <a:pt x="549148" y="1794637"/>
                                </a:lnTo>
                                <a:lnTo>
                                  <a:pt x="553212" y="1801495"/>
                                </a:lnTo>
                                <a:lnTo>
                                  <a:pt x="557276" y="1808480"/>
                                </a:lnTo>
                                <a:lnTo>
                                  <a:pt x="566039" y="1810766"/>
                                </a:lnTo>
                                <a:lnTo>
                                  <a:pt x="656501" y="1758061"/>
                                </a:lnTo>
                                <a:lnTo>
                                  <a:pt x="681355" y="1743583"/>
                                </a:lnTo>
                                <a:close/>
                              </a:path>
                              <a:path w="2558415" h="2638425">
                                <a:moveTo>
                                  <a:pt x="1066927" y="829183"/>
                                </a:moveTo>
                                <a:lnTo>
                                  <a:pt x="1042073" y="814705"/>
                                </a:lnTo>
                                <a:lnTo>
                                  <a:pt x="951611" y="762000"/>
                                </a:lnTo>
                                <a:lnTo>
                                  <a:pt x="942848" y="764286"/>
                                </a:lnTo>
                                <a:lnTo>
                                  <a:pt x="938784" y="771271"/>
                                </a:lnTo>
                                <a:lnTo>
                                  <a:pt x="934720" y="778129"/>
                                </a:lnTo>
                                <a:lnTo>
                                  <a:pt x="937006" y="787019"/>
                                </a:lnTo>
                                <a:lnTo>
                                  <a:pt x="943991" y="790956"/>
                                </a:lnTo>
                                <a:lnTo>
                                  <a:pt x="984694" y="814705"/>
                                </a:lnTo>
                                <a:lnTo>
                                  <a:pt x="385572" y="814705"/>
                                </a:lnTo>
                                <a:lnTo>
                                  <a:pt x="385572" y="843661"/>
                                </a:lnTo>
                                <a:lnTo>
                                  <a:pt x="984694" y="843661"/>
                                </a:lnTo>
                                <a:lnTo>
                                  <a:pt x="943991" y="867410"/>
                                </a:lnTo>
                                <a:lnTo>
                                  <a:pt x="937006" y="871347"/>
                                </a:lnTo>
                                <a:lnTo>
                                  <a:pt x="934720" y="880237"/>
                                </a:lnTo>
                                <a:lnTo>
                                  <a:pt x="938784" y="887095"/>
                                </a:lnTo>
                                <a:lnTo>
                                  <a:pt x="942848" y="894080"/>
                                </a:lnTo>
                                <a:lnTo>
                                  <a:pt x="951611" y="896366"/>
                                </a:lnTo>
                                <a:lnTo>
                                  <a:pt x="1042073" y="843661"/>
                                </a:lnTo>
                                <a:lnTo>
                                  <a:pt x="1066927" y="829183"/>
                                </a:lnTo>
                                <a:close/>
                              </a:path>
                              <a:path w="2558415" h="2638425">
                                <a:moveTo>
                                  <a:pt x="1066927" y="67183"/>
                                </a:moveTo>
                                <a:lnTo>
                                  <a:pt x="1042073" y="52705"/>
                                </a:lnTo>
                                <a:lnTo>
                                  <a:pt x="951611" y="0"/>
                                </a:lnTo>
                                <a:lnTo>
                                  <a:pt x="942848" y="2286"/>
                                </a:lnTo>
                                <a:lnTo>
                                  <a:pt x="938784" y="9271"/>
                                </a:lnTo>
                                <a:lnTo>
                                  <a:pt x="934720" y="16129"/>
                                </a:lnTo>
                                <a:lnTo>
                                  <a:pt x="937006" y="25019"/>
                                </a:lnTo>
                                <a:lnTo>
                                  <a:pt x="943991" y="28956"/>
                                </a:lnTo>
                                <a:lnTo>
                                  <a:pt x="984694" y="52705"/>
                                </a:lnTo>
                                <a:lnTo>
                                  <a:pt x="518160" y="52705"/>
                                </a:lnTo>
                                <a:lnTo>
                                  <a:pt x="518160" y="81661"/>
                                </a:lnTo>
                                <a:lnTo>
                                  <a:pt x="984694" y="81661"/>
                                </a:lnTo>
                                <a:lnTo>
                                  <a:pt x="943991" y="105410"/>
                                </a:lnTo>
                                <a:lnTo>
                                  <a:pt x="937006" y="109347"/>
                                </a:lnTo>
                                <a:lnTo>
                                  <a:pt x="934720" y="118237"/>
                                </a:lnTo>
                                <a:lnTo>
                                  <a:pt x="938784" y="125095"/>
                                </a:lnTo>
                                <a:lnTo>
                                  <a:pt x="942848" y="132080"/>
                                </a:lnTo>
                                <a:lnTo>
                                  <a:pt x="951611" y="134366"/>
                                </a:lnTo>
                                <a:lnTo>
                                  <a:pt x="1042073" y="81661"/>
                                </a:lnTo>
                                <a:lnTo>
                                  <a:pt x="1066927" y="67183"/>
                                </a:lnTo>
                                <a:close/>
                              </a:path>
                              <a:path w="2558415" h="2638425">
                                <a:moveTo>
                                  <a:pt x="2543302" y="2085721"/>
                                </a:moveTo>
                                <a:lnTo>
                                  <a:pt x="1820303" y="1524939"/>
                                </a:lnTo>
                                <a:lnTo>
                                  <a:pt x="1866900" y="1531112"/>
                                </a:lnTo>
                                <a:lnTo>
                                  <a:pt x="1874901" y="1532255"/>
                                </a:lnTo>
                                <a:lnTo>
                                  <a:pt x="1882140" y="1526667"/>
                                </a:lnTo>
                                <a:lnTo>
                                  <a:pt x="1883156" y="1518666"/>
                                </a:lnTo>
                                <a:lnTo>
                                  <a:pt x="1884299" y="1510792"/>
                                </a:lnTo>
                                <a:lnTo>
                                  <a:pt x="1878711" y="1503553"/>
                                </a:lnTo>
                                <a:lnTo>
                                  <a:pt x="1870710" y="1502410"/>
                                </a:lnTo>
                                <a:lnTo>
                                  <a:pt x="1792719" y="1492123"/>
                                </a:lnTo>
                                <a:lnTo>
                                  <a:pt x="1746504" y="1486027"/>
                                </a:lnTo>
                                <a:lnTo>
                                  <a:pt x="1793367" y="1602232"/>
                                </a:lnTo>
                                <a:lnTo>
                                  <a:pt x="1796288" y="1609725"/>
                                </a:lnTo>
                                <a:lnTo>
                                  <a:pt x="1804670" y="1613281"/>
                                </a:lnTo>
                                <a:lnTo>
                                  <a:pt x="1812163" y="1610360"/>
                                </a:lnTo>
                                <a:lnTo>
                                  <a:pt x="1819529" y="1607312"/>
                                </a:lnTo>
                                <a:lnTo>
                                  <a:pt x="1823212" y="1598930"/>
                                </a:lnTo>
                                <a:lnTo>
                                  <a:pt x="1820164" y="1591437"/>
                                </a:lnTo>
                                <a:lnTo>
                                  <a:pt x="1802574" y="1547850"/>
                                </a:lnTo>
                                <a:lnTo>
                                  <a:pt x="2525522" y="2108581"/>
                                </a:lnTo>
                                <a:lnTo>
                                  <a:pt x="2543302" y="2085721"/>
                                </a:lnTo>
                                <a:close/>
                              </a:path>
                              <a:path w="2558415" h="2638425">
                                <a:moveTo>
                                  <a:pt x="2544191" y="2616835"/>
                                </a:moveTo>
                                <a:lnTo>
                                  <a:pt x="1574888" y="1736356"/>
                                </a:lnTo>
                                <a:lnTo>
                                  <a:pt x="1628648" y="1747774"/>
                                </a:lnTo>
                                <a:lnTo>
                                  <a:pt x="1636268" y="1742821"/>
                                </a:lnTo>
                                <a:lnTo>
                                  <a:pt x="1639570" y="1727073"/>
                                </a:lnTo>
                                <a:lnTo>
                                  <a:pt x="1634617" y="1719453"/>
                                </a:lnTo>
                                <a:lnTo>
                                  <a:pt x="1544231" y="1700276"/>
                                </a:lnTo>
                                <a:lnTo>
                                  <a:pt x="1504188" y="1691767"/>
                                </a:lnTo>
                                <a:lnTo>
                                  <a:pt x="1541780" y="1811274"/>
                                </a:lnTo>
                                <a:lnTo>
                                  <a:pt x="1544193" y="1818894"/>
                                </a:lnTo>
                                <a:lnTo>
                                  <a:pt x="1552321" y="1823212"/>
                                </a:lnTo>
                                <a:lnTo>
                                  <a:pt x="1567561" y="1818386"/>
                                </a:lnTo>
                                <a:lnTo>
                                  <a:pt x="1571879" y="1810258"/>
                                </a:lnTo>
                                <a:lnTo>
                                  <a:pt x="1555369" y="1757845"/>
                                </a:lnTo>
                                <a:lnTo>
                                  <a:pt x="2524633" y="2638171"/>
                                </a:lnTo>
                                <a:lnTo>
                                  <a:pt x="2544191" y="2616835"/>
                                </a:lnTo>
                                <a:close/>
                              </a:path>
                              <a:path w="2558415" h="2638425">
                                <a:moveTo>
                                  <a:pt x="2549652" y="509905"/>
                                </a:moveTo>
                                <a:lnTo>
                                  <a:pt x="2185212" y="509905"/>
                                </a:lnTo>
                                <a:lnTo>
                                  <a:pt x="2225929" y="486156"/>
                                </a:lnTo>
                                <a:lnTo>
                                  <a:pt x="2232914" y="482219"/>
                                </a:lnTo>
                                <a:lnTo>
                                  <a:pt x="2235200" y="473329"/>
                                </a:lnTo>
                                <a:lnTo>
                                  <a:pt x="2231136" y="466471"/>
                                </a:lnTo>
                                <a:lnTo>
                                  <a:pt x="2227072" y="459486"/>
                                </a:lnTo>
                                <a:lnTo>
                                  <a:pt x="2218309" y="457200"/>
                                </a:lnTo>
                                <a:lnTo>
                                  <a:pt x="2102993" y="524383"/>
                                </a:lnTo>
                                <a:lnTo>
                                  <a:pt x="2218309" y="591566"/>
                                </a:lnTo>
                                <a:lnTo>
                                  <a:pt x="2227072" y="589280"/>
                                </a:lnTo>
                                <a:lnTo>
                                  <a:pt x="2231136" y="582295"/>
                                </a:lnTo>
                                <a:lnTo>
                                  <a:pt x="2235200" y="575437"/>
                                </a:lnTo>
                                <a:lnTo>
                                  <a:pt x="2232914" y="566547"/>
                                </a:lnTo>
                                <a:lnTo>
                                  <a:pt x="2225929" y="562610"/>
                                </a:lnTo>
                                <a:lnTo>
                                  <a:pt x="2185212" y="538861"/>
                                </a:lnTo>
                                <a:lnTo>
                                  <a:pt x="2549652" y="538861"/>
                                </a:lnTo>
                                <a:lnTo>
                                  <a:pt x="2549652" y="509905"/>
                                </a:lnTo>
                                <a:close/>
                              </a:path>
                              <a:path w="2558415" h="2638425">
                                <a:moveTo>
                                  <a:pt x="2558034" y="1378204"/>
                                </a:moveTo>
                                <a:lnTo>
                                  <a:pt x="1928622" y="929195"/>
                                </a:lnTo>
                                <a:lnTo>
                                  <a:pt x="1983359" y="934212"/>
                                </a:lnTo>
                                <a:lnTo>
                                  <a:pt x="1990344" y="928370"/>
                                </a:lnTo>
                                <a:lnTo>
                                  <a:pt x="1991868" y="912368"/>
                                </a:lnTo>
                                <a:lnTo>
                                  <a:pt x="1985899" y="905383"/>
                                </a:lnTo>
                                <a:lnTo>
                                  <a:pt x="1905889" y="898017"/>
                                </a:lnTo>
                                <a:lnTo>
                                  <a:pt x="1853184" y="893191"/>
                                </a:lnTo>
                                <a:lnTo>
                                  <a:pt x="1904619" y="1007491"/>
                                </a:lnTo>
                                <a:lnTo>
                                  <a:pt x="1907921" y="1014730"/>
                                </a:lnTo>
                                <a:lnTo>
                                  <a:pt x="1916430" y="1018032"/>
                                </a:lnTo>
                                <a:lnTo>
                                  <a:pt x="1931035" y="1011428"/>
                                </a:lnTo>
                                <a:lnTo>
                                  <a:pt x="1934337" y="1002919"/>
                                </a:lnTo>
                                <a:lnTo>
                                  <a:pt x="1911743" y="952741"/>
                                </a:lnTo>
                                <a:lnTo>
                                  <a:pt x="2541270" y="1401826"/>
                                </a:lnTo>
                                <a:lnTo>
                                  <a:pt x="2558034" y="137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7.7pt;margin-top:-167.8pt;height:465.35pt;width:214.85pt;mso-position-horizontal-relative:page;z-index:-251603968;mso-width-relative:page;mso-height-relative:page;" coordsize="2728595,5909945" o:gfxdata="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">
                <o:lock v:ext="edit" aspectratio="f"/>
                <v:shape id="Image 208" o:spid="_x0000_s1026" o:spt="75" type="#_x0000_t75" style="position:absolute;left:265400;top:0;height:5909712;width:2463074;" filled="f" o:preferrelative="t" stroked="f" coordsize="21600,21600" o:gfxdata="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cUqubUAAADc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2" o:title=""/>
                  <o:lock v:ext="edit" aspectratio="f"/>
                </v:shape>
                <v:shape id="Graphic 209" o:spid="_x0000_s1026" o:spt="100" style="position:absolute;left:0;top:1917827;height:2638425;width:2558415;" fillcolor="#000000" filled="t" stroked="f" coordsize="2558415,2638425" o:gfxdata="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OxXq8AAAA&#10;3AAAAA8AAAAAAAAAAQAgAAAAIgAAAGRycy9kb3ducmV2LnhtbFBLAQIUABQAAAAIAIdO4kAzLwWe&#10;OwAAADkAAAAQAAAAAAAAAAEAIAAAAAsBAABkcnMvc2hhcGV4bWwueG1sUEsFBgAAAAAGAAYAWwEA&#10;ALUDAAAAAA==&#10;" path="m681355,1743583l656501,1729105,566039,1676400,557276,1678686,553212,1685671,549148,1692529,551434,1701419,558419,1705356,599122,1729105,0,1729105,0,1758061,599122,1758061,558419,1781810,551434,1785747,549148,1794637,553212,1801495,557276,1808480,566039,1810766,656501,1758061,681355,1743583xem1066927,829183l1042073,814705,951611,762000,942848,764286,938784,771271,934720,778129,937006,787019,943991,790956,984694,814705,385572,814705,385572,843661,984694,843661,943991,867410,937006,871347,934720,880237,938784,887095,942848,894080,951611,896366,1042073,843661,1066927,829183xem1066927,67183l1042073,52705,951611,0,942848,2286,938784,9271,934720,16129,937006,25019,943991,28956,984694,52705,518160,52705,518160,81661,984694,81661,943991,105410,937006,109347,934720,118237,938784,125095,942848,132080,951611,134366,1042073,81661,1066927,67183xem2543302,2085721l1820303,1524939,1866900,1531112,1874901,1532255,1882140,1526667,1883156,1518666,1884299,1510792,1878711,1503553,1870710,1502410,1792719,1492123,1746504,1486027,1793367,1602232,1796288,1609725,1804670,1613281,1812163,1610360,1819529,1607312,1823212,1598930,1820164,1591437,1802574,1547850,2525522,2108581,2543302,2085721xem2544191,2616835l1574888,1736356,1628648,1747774,1636268,1742821,1639570,1727073,1634617,1719453,1544231,1700276,1504188,1691767,1541780,1811274,1544193,1818894,1552321,1823212,1567561,1818386,1571879,1810258,1555369,1757845,2524633,2638171,2544191,2616835xem2549652,509905l2185212,509905,2225929,486156,2232914,482219,2235200,473329,2231136,466471,2227072,459486,2218309,457200,2102993,524383,2218309,591566,2227072,589280,2231136,582295,2235200,575437,2232914,566547,2225929,562610,2185212,538861,2549652,538861,2549652,509905xem2558034,1378204l1928622,929195,1983359,934212,1990344,928370,1991868,912368,1985899,905383,1905889,898017,1853184,893191,1904619,1007491,1907921,1014730,1916430,1018032,1931035,1011428,1934337,1002919,1911743,952741,2541270,1401826,2558034,137820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660066"/>
          <w:sz w:val="40"/>
        </w:rPr>
        <w:t>Deep</w:t>
      </w:r>
      <w:r>
        <w:rPr>
          <w:rFonts w:ascii="Arial"/>
          <w:b/>
          <w:color w:val="660066"/>
          <w:spacing w:val="-28"/>
          <w:sz w:val="40"/>
        </w:rPr>
        <w:t xml:space="preserve"> </w:t>
      </w:r>
      <w:r>
        <w:rPr>
          <w:rFonts w:ascii="Arial"/>
          <w:b/>
          <w:color w:val="660066"/>
          <w:sz w:val="40"/>
        </w:rPr>
        <w:t xml:space="preserve">br. </w:t>
      </w:r>
      <w:r>
        <w:rPr>
          <w:rFonts w:ascii="Arial"/>
          <w:b/>
          <w:color w:val="660066"/>
          <w:spacing w:val="-2"/>
          <w:sz w:val="40"/>
        </w:rPr>
        <w:t>Super-</w:t>
      </w:r>
    </w:p>
    <w:p w14:paraId="35DB0552">
      <w:pPr>
        <w:spacing w:before="28"/>
        <w:ind w:left="36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z w:val="40"/>
        </w:rPr>
        <w:t>ficial</w:t>
      </w:r>
      <w:r>
        <w:rPr>
          <w:rFonts w:ascii="Arial"/>
          <w:b/>
          <w:color w:val="660066"/>
          <w:spacing w:val="-8"/>
          <w:sz w:val="40"/>
        </w:rPr>
        <w:t xml:space="preserve"> </w:t>
      </w:r>
      <w:r>
        <w:rPr>
          <w:rFonts w:ascii="Arial"/>
          <w:b/>
          <w:color w:val="660066"/>
          <w:spacing w:val="-5"/>
          <w:sz w:val="40"/>
        </w:rPr>
        <w:t>br.</w:t>
      </w:r>
    </w:p>
    <w:p w14:paraId="55FC0ECF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5034AB10">
      <w:pPr>
        <w:pStyle w:val="6"/>
        <w:rPr>
          <w:rFonts w:ascii="Arial"/>
          <w:b/>
          <w:sz w:val="40"/>
        </w:rPr>
      </w:pPr>
    </w:p>
    <w:p w14:paraId="7331ACFB">
      <w:pPr>
        <w:pStyle w:val="6"/>
        <w:rPr>
          <w:rFonts w:ascii="Arial"/>
          <w:b/>
          <w:sz w:val="40"/>
        </w:rPr>
      </w:pPr>
    </w:p>
    <w:p w14:paraId="1E29AE24">
      <w:pPr>
        <w:pStyle w:val="6"/>
        <w:rPr>
          <w:rFonts w:ascii="Arial"/>
          <w:b/>
          <w:sz w:val="40"/>
        </w:rPr>
      </w:pPr>
    </w:p>
    <w:p w14:paraId="1D511CAE">
      <w:pPr>
        <w:pStyle w:val="6"/>
        <w:rPr>
          <w:rFonts w:ascii="Arial"/>
          <w:b/>
          <w:sz w:val="40"/>
        </w:rPr>
      </w:pPr>
    </w:p>
    <w:p w14:paraId="4F45348E">
      <w:pPr>
        <w:pStyle w:val="6"/>
        <w:rPr>
          <w:rFonts w:ascii="Arial"/>
          <w:b/>
          <w:sz w:val="40"/>
        </w:rPr>
      </w:pPr>
    </w:p>
    <w:p w14:paraId="39245A86">
      <w:pPr>
        <w:pStyle w:val="6"/>
        <w:spacing w:before="329"/>
        <w:rPr>
          <w:rFonts w:ascii="Arial"/>
          <w:b/>
          <w:sz w:val="40"/>
        </w:rPr>
      </w:pPr>
    </w:p>
    <w:p w14:paraId="1A32A85E">
      <w:pPr>
        <w:spacing w:before="0"/>
        <w:ind w:left="217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Median</w:t>
      </w:r>
    </w:p>
    <w:p w14:paraId="349E50EA">
      <w:pPr>
        <w:spacing w:before="21"/>
        <w:ind w:left="215" w:right="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5"/>
          <w:sz w:val="40"/>
        </w:rPr>
        <w:t>n.</w:t>
      </w:r>
    </w:p>
    <w:p w14:paraId="23176178">
      <w:pPr>
        <w:pStyle w:val="6"/>
        <w:spacing w:before="170"/>
        <w:rPr>
          <w:rFonts w:ascii="Arial"/>
          <w:b/>
          <w:sz w:val="40"/>
        </w:rPr>
      </w:pPr>
    </w:p>
    <w:p w14:paraId="23561877">
      <w:pPr>
        <w:spacing w:before="0"/>
        <w:ind w:left="215" w:right="47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Brachial</w:t>
      </w:r>
    </w:p>
    <w:p w14:paraId="2011FE97">
      <w:pPr>
        <w:spacing w:before="21"/>
        <w:ind w:left="217" w:right="50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5"/>
          <w:sz w:val="40"/>
        </w:rPr>
        <w:t>a.</w:t>
      </w:r>
    </w:p>
    <w:p w14:paraId="55AEE4E7">
      <w:pPr>
        <w:spacing w:before="24" w:line="434" w:lineRule="auto"/>
        <w:ind w:left="385" w:right="113" w:firstLine="24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Ulnar a. Radial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48E7C7B2">
      <w:pPr>
        <w:pStyle w:val="6"/>
        <w:spacing w:before="7"/>
        <w:rPr>
          <w:rFonts w:ascii="Arial"/>
          <w:b/>
          <w:sz w:val="2"/>
        </w:rPr>
      </w:pPr>
    </w:p>
    <w:p w14:paraId="1EA66D05">
      <w:pPr>
        <w:pStyle w:val="6"/>
        <w:ind w:left="1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143000" cy="646430"/>
                <wp:effectExtent l="19050" t="9525" r="9525" b="10795"/>
                <wp:docPr id="210" name="Text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4BF2C9">
                            <w:pPr>
                              <w:spacing w:before="70" w:line="249" w:lineRule="auto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10" o:spid="_x0000_s1026" o:spt="202" type="#_x0000_t202" style="height:50.9pt;width:90pt;" filled="f" stroked="t" coordsize="21600,21600" o:gfxdata="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2XH9zRAAAABQEAAA8AAAAAAAAA&#10;AQAgAAAAIgAAAGRycy9kb3ducmV2LnhtbFBLAQIUABQAAAAIAIdO4kBXc0cl3wEAANwDAAAOAAAA&#10;AAAAAAEAIAAAACABAABkcnMvZTJvRG9jLnhtbFBLBQYAAAAABgAGAFkBAABx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494BF2C9">
                      <w:pPr>
                        <w:spacing w:before="70" w:line="249" w:lineRule="auto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E6D77D4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6556" w:space="617"/>
            <w:col w:w="2295" w:space="2787"/>
            <w:col w:w="2145"/>
          </w:cols>
        </w:sectPr>
      </w:pPr>
    </w:p>
    <w:p w14:paraId="6B03836E">
      <w:pPr>
        <w:pStyle w:val="6"/>
        <w:rPr>
          <w:rFonts w:ascii="Arial"/>
          <w:b/>
          <w:sz w:val="20"/>
        </w:rPr>
      </w:pPr>
    </w:p>
    <w:p w14:paraId="071C7DF8">
      <w:pPr>
        <w:pStyle w:val="6"/>
        <w:rPr>
          <w:rFonts w:ascii="Arial"/>
          <w:b/>
          <w:sz w:val="20"/>
        </w:rPr>
      </w:pPr>
    </w:p>
    <w:p w14:paraId="455AED14">
      <w:pPr>
        <w:pStyle w:val="6"/>
        <w:rPr>
          <w:rFonts w:ascii="Arial"/>
          <w:b/>
          <w:sz w:val="20"/>
        </w:rPr>
      </w:pPr>
    </w:p>
    <w:p w14:paraId="29D63A41">
      <w:pPr>
        <w:pStyle w:val="6"/>
        <w:rPr>
          <w:rFonts w:ascii="Arial"/>
          <w:b/>
          <w:sz w:val="20"/>
        </w:rPr>
      </w:pPr>
    </w:p>
    <w:p w14:paraId="63560D53">
      <w:pPr>
        <w:pStyle w:val="6"/>
        <w:rPr>
          <w:rFonts w:ascii="Arial"/>
          <w:b/>
          <w:sz w:val="20"/>
        </w:rPr>
      </w:pPr>
    </w:p>
    <w:p w14:paraId="2514B8C0">
      <w:pPr>
        <w:pStyle w:val="6"/>
        <w:rPr>
          <w:rFonts w:ascii="Arial"/>
          <w:b/>
          <w:sz w:val="20"/>
        </w:rPr>
      </w:pPr>
    </w:p>
    <w:p w14:paraId="1A2F6259">
      <w:pPr>
        <w:pStyle w:val="6"/>
        <w:rPr>
          <w:rFonts w:ascii="Arial"/>
          <w:b/>
          <w:sz w:val="20"/>
        </w:rPr>
      </w:pPr>
    </w:p>
    <w:p w14:paraId="68219991">
      <w:pPr>
        <w:pStyle w:val="6"/>
        <w:rPr>
          <w:rFonts w:ascii="Arial"/>
          <w:b/>
          <w:sz w:val="20"/>
        </w:rPr>
      </w:pPr>
    </w:p>
    <w:p w14:paraId="6FC69A08">
      <w:pPr>
        <w:pStyle w:val="6"/>
        <w:spacing w:before="57"/>
        <w:rPr>
          <w:rFonts w:ascii="Arial"/>
          <w:b/>
          <w:sz w:val="20"/>
        </w:rPr>
      </w:pPr>
    </w:p>
    <w:p w14:paraId="4E22F7D9">
      <w:pPr>
        <w:pStyle w:val="6"/>
        <w:ind w:left="10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211" name="Text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AF76D4">
                            <w:pPr>
                              <w:pStyle w:val="6"/>
                              <w:spacing w:before="52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</w:p>
                          <w:p w14:paraId="33F72B7B">
                            <w:pPr>
                              <w:spacing w:before="0"/>
                              <w:ind w:left="2" w:right="3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2"/>
                                <w:sz w:val="64"/>
                              </w:rPr>
                              <w:t>Brachial</w:t>
                            </w:r>
                            <w:r>
                              <w:rPr>
                                <w:spacing w:val="-3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11" o:spid="_x0000_s1026" o:spt="202" type="#_x0000_t202" style="height:115.8pt;width:612pt;" filled="f" stroked="t" coordsize="21600,21600" o:gfxdata="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HTaiXVAAAABgEA&#10;AA8AAAAAAAAAAQAgAAAAIgAAAGRycy9kb3ducmV2LnhtbFBLAQIUABQAAAAIAIdO4kBE4lf/5AEA&#10;ANwDAAAOAAAAAAAAAAEAIAAAACQBAABkcnMvZTJvRG9jLnhtbFBLBQYAAAAABgAGAFkBAAB6BQAA&#10;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72AF76D4">
                      <w:pPr>
                        <w:pStyle w:val="6"/>
                        <w:spacing w:before="52"/>
                        <w:rPr>
                          <w:rFonts w:ascii="Arial"/>
                          <w:b/>
                          <w:sz w:val="64"/>
                        </w:rPr>
                      </w:pPr>
                    </w:p>
                    <w:p w14:paraId="33F72B7B">
                      <w:pPr>
                        <w:spacing w:before="0"/>
                        <w:ind w:left="2" w:right="3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pacing w:val="-2"/>
                          <w:sz w:val="64"/>
                        </w:rPr>
                        <w:t>Brachial</w:t>
                      </w:r>
                      <w:r>
                        <w:rPr>
                          <w:spacing w:val="-32"/>
                          <w:sz w:val="64"/>
                        </w:rPr>
                        <w:t xml:space="preserve"> </w:t>
                      </w:r>
                      <w:r>
                        <w:rPr>
                          <w:spacing w:val="-2"/>
                          <w:sz w:val="64"/>
                        </w:rPr>
                        <w:t>Artery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8EB928F">
      <w:pPr>
        <w:pStyle w:val="6"/>
        <w:spacing w:after="0"/>
        <w:rPr>
          <w:rFonts w:ascii="Arial"/>
          <w:sz w:val="20"/>
        </w:rPr>
        <w:sectPr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1A698445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12" name="Text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929F62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Brachial</w:t>
                            </w:r>
                            <w:r>
                              <w:rPr>
                                <w:spacing w:val="-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12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GwVtQj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0929F62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Brachial</w:t>
                      </w:r>
                      <w:r>
                        <w:rPr>
                          <w:spacing w:val="-26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Artery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BDC3D42">
      <w:pPr>
        <w:pStyle w:val="6"/>
        <w:spacing w:before="7"/>
        <w:rPr>
          <w:rFonts w:ascii="Arial"/>
          <w:b/>
          <w:sz w:val="11"/>
        </w:rPr>
      </w:pPr>
    </w:p>
    <w:p w14:paraId="7C1B9B75">
      <w:pPr>
        <w:pStyle w:val="6"/>
        <w:spacing w:after="0"/>
        <w:rPr>
          <w:rFonts w:ascii="Arial"/>
          <w:b/>
          <w:sz w:val="11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39D85F08">
      <w:pPr>
        <w:pStyle w:val="8"/>
        <w:numPr>
          <w:ilvl w:val="0"/>
          <w:numId w:val="19"/>
        </w:numPr>
        <w:tabs>
          <w:tab w:val="left" w:pos="923"/>
        </w:tabs>
        <w:spacing w:before="85" w:after="0" w:line="240" w:lineRule="auto"/>
        <w:ind w:left="923" w:right="0" w:hanging="539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Main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sz w:val="44"/>
        </w:rPr>
        <w:t>arterial</w:t>
      </w:r>
      <w:r>
        <w:rPr>
          <w:spacing w:val="-12"/>
          <w:sz w:val="44"/>
        </w:rPr>
        <w:t xml:space="preserve"> </w:t>
      </w:r>
      <w:r>
        <w:rPr>
          <w:sz w:val="44"/>
        </w:rPr>
        <w:t>supply</w:t>
      </w:r>
      <w:r>
        <w:rPr>
          <w:spacing w:val="-10"/>
          <w:sz w:val="44"/>
        </w:rPr>
        <w:t xml:space="preserve"> </w:t>
      </w:r>
      <w:r>
        <w:rPr>
          <w:sz w:val="44"/>
        </w:rPr>
        <w:t>to</w:t>
      </w:r>
      <w:r>
        <w:rPr>
          <w:spacing w:val="-11"/>
          <w:sz w:val="44"/>
        </w:rPr>
        <w:t xml:space="preserve"> </w:t>
      </w:r>
      <w:r>
        <w:rPr>
          <w:spacing w:val="-5"/>
          <w:sz w:val="44"/>
        </w:rPr>
        <w:t>arm</w:t>
      </w:r>
    </w:p>
    <w:p w14:paraId="56234413">
      <w:pPr>
        <w:pStyle w:val="6"/>
        <w:spacing w:before="150"/>
      </w:pPr>
    </w:p>
    <w:p w14:paraId="3862D947">
      <w:pPr>
        <w:pStyle w:val="8"/>
        <w:numPr>
          <w:ilvl w:val="0"/>
          <w:numId w:val="19"/>
        </w:numPr>
        <w:tabs>
          <w:tab w:val="left" w:pos="923"/>
        </w:tabs>
        <w:spacing w:before="0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Continuation</w:t>
      </w:r>
      <w:r>
        <w:rPr>
          <w:spacing w:val="-19"/>
          <w:sz w:val="44"/>
        </w:rPr>
        <w:t xml:space="preserve"> </w:t>
      </w:r>
      <w:r>
        <w:rPr>
          <w:sz w:val="44"/>
        </w:rPr>
        <w:t>of</w:t>
      </w:r>
      <w:r>
        <w:rPr>
          <w:spacing w:val="-14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axillary</w:t>
      </w:r>
      <w:r>
        <w:rPr>
          <w:rFonts w:ascii="Arial" w:hAnsi="Arial"/>
          <w:b/>
          <w:color w:val="C00000"/>
          <w:spacing w:val="-15"/>
          <w:sz w:val="44"/>
        </w:rPr>
        <w:t xml:space="preserve"> </w:t>
      </w:r>
      <w:r>
        <w:rPr>
          <w:rFonts w:ascii="Arial" w:hAnsi="Arial"/>
          <w:b/>
          <w:color w:val="C00000"/>
          <w:spacing w:val="-4"/>
          <w:sz w:val="44"/>
        </w:rPr>
        <w:t>art.</w:t>
      </w:r>
    </w:p>
    <w:p w14:paraId="586D9F38">
      <w:pPr>
        <w:pStyle w:val="6"/>
        <w:spacing w:before="149"/>
        <w:rPr>
          <w:rFonts w:ascii="Arial"/>
          <w:b/>
        </w:rPr>
      </w:pPr>
    </w:p>
    <w:p w14:paraId="09AF431B">
      <w:pPr>
        <w:pStyle w:val="8"/>
        <w:numPr>
          <w:ilvl w:val="0"/>
          <w:numId w:val="19"/>
        </w:numPr>
        <w:tabs>
          <w:tab w:val="left" w:pos="923"/>
        </w:tabs>
        <w:spacing w:before="1" w:after="0" w:line="491" w:lineRule="exact"/>
        <w:ind w:left="923" w:right="0" w:hanging="539"/>
        <w:jc w:val="left"/>
        <w:rPr>
          <w:sz w:val="44"/>
        </w:rPr>
      </w:pPr>
      <w:r>
        <w:rPr>
          <w:sz w:val="44"/>
        </w:rPr>
        <w:t>Begins</w:t>
      </w:r>
      <w:r>
        <w:rPr>
          <w:spacing w:val="-15"/>
          <w:sz w:val="44"/>
        </w:rPr>
        <w:t xml:space="preserve"> </w:t>
      </w:r>
      <w:r>
        <w:rPr>
          <w:sz w:val="44"/>
        </w:rPr>
        <w:t>at</w:t>
      </w:r>
      <w:r>
        <w:rPr>
          <w:spacing w:val="-9"/>
          <w:sz w:val="44"/>
        </w:rPr>
        <w:t xml:space="preserve"> </w:t>
      </w:r>
      <w:r>
        <w:rPr>
          <w:sz w:val="44"/>
        </w:rPr>
        <w:t>inferior</w:t>
      </w:r>
      <w:r>
        <w:rPr>
          <w:spacing w:val="-13"/>
          <w:sz w:val="44"/>
        </w:rPr>
        <w:t xml:space="preserve"> </w:t>
      </w:r>
      <w:r>
        <w:rPr>
          <w:sz w:val="44"/>
        </w:rPr>
        <w:t>border</w:t>
      </w:r>
      <w:r>
        <w:rPr>
          <w:spacing w:val="-11"/>
          <w:sz w:val="44"/>
        </w:rPr>
        <w:t xml:space="preserve"> </w:t>
      </w:r>
      <w:r>
        <w:rPr>
          <w:spacing w:val="-5"/>
          <w:sz w:val="44"/>
        </w:rPr>
        <w:t>of</w:t>
      </w:r>
    </w:p>
    <w:p w14:paraId="5AE0D21A">
      <w:pPr>
        <w:pStyle w:val="3"/>
        <w:spacing w:line="491" w:lineRule="exact"/>
        <w:ind w:left="924" w:firstLine="0"/>
      </w:pPr>
      <w:r>
        <w:rPr>
          <w:color w:val="C00000"/>
        </w:rPr>
        <w:t>teres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major</w:t>
      </w:r>
    </w:p>
    <w:p w14:paraId="3177D522">
      <w:pPr>
        <w:pStyle w:val="6"/>
        <w:spacing w:before="174"/>
        <w:rPr>
          <w:rFonts w:ascii="Arial"/>
          <w:b/>
        </w:rPr>
      </w:pPr>
    </w:p>
    <w:p w14:paraId="78308778">
      <w:pPr>
        <w:pStyle w:val="8"/>
        <w:numPr>
          <w:ilvl w:val="0"/>
          <w:numId w:val="19"/>
        </w:numPr>
        <w:tabs>
          <w:tab w:val="left" w:pos="924"/>
        </w:tabs>
        <w:spacing w:before="1" w:after="0" w:line="225" w:lineRule="auto"/>
        <w:ind w:left="924" w:right="38" w:hanging="540"/>
        <w:jc w:val="both"/>
        <w:rPr>
          <w:sz w:val="44"/>
        </w:rPr>
      </w:pPr>
      <w:r>
        <w:rPr>
          <w:sz w:val="44"/>
        </w:rPr>
        <w:t>From</w:t>
      </w:r>
      <w:r>
        <w:rPr>
          <w:spacing w:val="-3"/>
          <w:sz w:val="44"/>
        </w:rPr>
        <w:t xml:space="preserve"> </w:t>
      </w:r>
      <w:r>
        <w:rPr>
          <w:sz w:val="44"/>
        </w:rPr>
        <w:t>medial</w:t>
      </w:r>
      <w:r>
        <w:rPr>
          <w:spacing w:val="-5"/>
          <w:sz w:val="44"/>
        </w:rPr>
        <w:t xml:space="preserve"> </w:t>
      </w:r>
      <w:r>
        <w:rPr>
          <w:sz w:val="44"/>
        </w:rPr>
        <w:t>side</w:t>
      </w:r>
      <w:r>
        <w:rPr>
          <w:spacing w:val="-8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upper</w:t>
      </w:r>
      <w:r>
        <w:rPr>
          <w:spacing w:val="-8"/>
          <w:sz w:val="44"/>
        </w:rPr>
        <w:t xml:space="preserve"> </w:t>
      </w:r>
      <w:r>
        <w:rPr>
          <w:sz w:val="44"/>
        </w:rPr>
        <w:t>part of arm, it runs inferolaterally in the</w:t>
      </w:r>
      <w:r>
        <w:rPr>
          <w:spacing w:val="-8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medial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bicipital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groove</w:t>
      </w:r>
      <w:r>
        <w:rPr>
          <w:rFonts w:ascii="Arial" w:hAnsi="Arial"/>
          <w:b/>
          <w:color w:val="C00000"/>
          <w:spacing w:val="-5"/>
          <w:sz w:val="44"/>
        </w:rPr>
        <w:t xml:space="preserve"> </w:t>
      </w:r>
      <w:r>
        <w:rPr>
          <w:sz w:val="44"/>
        </w:rPr>
        <w:t>to the cubital fossa</w:t>
      </w:r>
    </w:p>
    <w:p w14:paraId="04AACFB0">
      <w:pPr>
        <w:pStyle w:val="6"/>
        <w:spacing w:before="154"/>
      </w:pPr>
    </w:p>
    <w:p w14:paraId="5606E9DB">
      <w:pPr>
        <w:pStyle w:val="8"/>
        <w:numPr>
          <w:ilvl w:val="0"/>
          <w:numId w:val="19"/>
        </w:numPr>
        <w:tabs>
          <w:tab w:val="left" w:pos="923"/>
        </w:tabs>
        <w:spacing w:before="0" w:after="0" w:line="491" w:lineRule="exact"/>
        <w:ind w:left="923" w:right="0" w:hanging="539"/>
        <w:jc w:val="left"/>
        <w:rPr>
          <w:sz w:val="44"/>
        </w:rPr>
      </w:pPr>
      <w:r>
        <w:rPr>
          <w:sz w:val="44"/>
        </w:rPr>
        <w:t>Accompanies</w:t>
      </w:r>
      <w:r>
        <w:rPr>
          <w:spacing w:val="-11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median</w:t>
      </w:r>
      <w:r>
        <w:rPr>
          <w:rFonts w:ascii="Arial" w:hAnsi="Arial"/>
          <w:b/>
          <w:color w:val="C00000"/>
          <w:spacing w:val="-11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n.</w:t>
      </w:r>
      <w:r>
        <w:rPr>
          <w:rFonts w:ascii="Arial" w:hAnsi="Arial"/>
          <w:b/>
          <w:color w:val="C00000"/>
          <w:spacing w:val="38"/>
          <w:w w:val="150"/>
          <w:sz w:val="44"/>
        </w:rPr>
        <w:t xml:space="preserve"> </w:t>
      </w:r>
      <w:r>
        <w:rPr>
          <w:spacing w:val="-5"/>
          <w:sz w:val="44"/>
        </w:rPr>
        <w:t>In</w:t>
      </w:r>
    </w:p>
    <w:p w14:paraId="4840E15C">
      <w:pPr>
        <w:pStyle w:val="6"/>
        <w:spacing w:line="475" w:lineRule="exact"/>
        <w:ind w:left="924"/>
      </w:pPr>
      <w:r>
        <w:t>the</w:t>
      </w:r>
      <w:r>
        <w:rPr>
          <w:spacing w:val="-10"/>
        </w:rPr>
        <w:t xml:space="preserve"> </w:t>
      </w:r>
      <w:r>
        <w:t>middle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arm,</w:t>
      </w:r>
      <w:r>
        <w:rPr>
          <w:spacing w:val="-6"/>
        </w:rPr>
        <w:t xml:space="preserve"> </w:t>
      </w:r>
      <w:r>
        <w:rPr>
          <w:spacing w:val="-2"/>
        </w:rPr>
        <w:t>median</w:t>
      </w:r>
    </w:p>
    <w:p w14:paraId="5E9C3B2C">
      <w:pPr>
        <w:pStyle w:val="6"/>
        <w:spacing w:before="10" w:line="225" w:lineRule="auto"/>
        <w:ind w:left="924"/>
      </w:pPr>
      <w:r>
        <w:t>n.</w:t>
      </w:r>
      <w:r>
        <w:rPr>
          <w:spacing w:val="-9"/>
        </w:rPr>
        <w:t xml:space="preserve"> </w:t>
      </w:r>
      <w:r>
        <w:rPr>
          <w:rFonts w:ascii="Arial"/>
          <w:b/>
          <w:color w:val="C00000"/>
        </w:rPr>
        <w:t>crosses</w:t>
      </w:r>
      <w:r>
        <w:rPr>
          <w:rFonts w:ascii="Arial"/>
          <w:b/>
          <w:color w:val="C00000"/>
          <w:spacing w:val="-7"/>
        </w:rPr>
        <w:t xml:space="preserve"> </w:t>
      </w:r>
      <w:r>
        <w:t>brachial</w:t>
      </w:r>
      <w:r>
        <w:rPr>
          <w:spacing w:val="-11"/>
        </w:rPr>
        <w:t xml:space="preserve"> </w:t>
      </w:r>
      <w:r>
        <w:t>art.,</w:t>
      </w:r>
      <w:r>
        <w:rPr>
          <w:spacing w:val="-10"/>
        </w:rPr>
        <w:t xml:space="preserve"> </w:t>
      </w:r>
      <w:r>
        <w:t>from lateral to medial side</w:t>
      </w:r>
    </w:p>
    <w:p w14:paraId="3B27E8B3">
      <w:pPr>
        <w:spacing w:before="0" w:line="240" w:lineRule="auto"/>
        <w:rPr>
          <w:sz w:val="40"/>
        </w:rPr>
      </w:pPr>
      <w:r>
        <w:br w:type="column"/>
      </w:r>
    </w:p>
    <w:p w14:paraId="1F40FCE8">
      <w:pPr>
        <w:pStyle w:val="6"/>
        <w:rPr>
          <w:sz w:val="40"/>
        </w:rPr>
      </w:pPr>
    </w:p>
    <w:p w14:paraId="6ED33059">
      <w:pPr>
        <w:pStyle w:val="6"/>
        <w:spacing w:before="193"/>
        <w:rPr>
          <w:sz w:val="40"/>
        </w:rPr>
      </w:pPr>
    </w:p>
    <w:p w14:paraId="142A5CA2">
      <w:pPr>
        <w:spacing w:before="1" w:line="249" w:lineRule="auto"/>
        <w:ind w:left="895" w:right="38" w:hanging="512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Median </w:t>
      </w:r>
      <w:r>
        <w:rPr>
          <w:rFonts w:ascii="Arial"/>
          <w:b/>
          <w:color w:val="0000FF"/>
          <w:spacing w:val="-6"/>
          <w:sz w:val="40"/>
        </w:rPr>
        <w:t>n.</w:t>
      </w:r>
    </w:p>
    <w:p w14:paraId="5A1ABE22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53198562">
      <w:pPr>
        <w:pStyle w:val="6"/>
        <w:rPr>
          <w:rFonts w:ascii="Arial"/>
          <w:b/>
          <w:sz w:val="40"/>
        </w:rPr>
      </w:pPr>
    </w:p>
    <w:p w14:paraId="4BD99C63">
      <w:pPr>
        <w:pStyle w:val="6"/>
        <w:rPr>
          <w:rFonts w:ascii="Arial"/>
          <w:b/>
          <w:sz w:val="40"/>
        </w:rPr>
      </w:pPr>
    </w:p>
    <w:p w14:paraId="26FAAFA5">
      <w:pPr>
        <w:pStyle w:val="6"/>
        <w:spacing w:before="252"/>
        <w:rPr>
          <w:rFonts w:ascii="Arial"/>
          <w:b/>
          <w:sz w:val="40"/>
        </w:rPr>
      </w:pPr>
    </w:p>
    <w:p w14:paraId="75AA5A2A">
      <w:pPr>
        <w:spacing w:before="0" w:line="249" w:lineRule="auto"/>
        <w:ind w:left="1890" w:right="252" w:firstLine="24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Teres major</w:t>
      </w:r>
    </w:p>
    <w:p w14:paraId="6E853C4C">
      <w:pPr>
        <w:pStyle w:val="6"/>
        <w:spacing w:before="348"/>
        <w:rPr>
          <w:rFonts w:ascii="Arial"/>
          <w:b/>
          <w:sz w:val="40"/>
        </w:rPr>
      </w:pPr>
    </w:p>
    <w:p w14:paraId="076443F5">
      <w:pPr>
        <w:spacing w:before="0" w:line="249" w:lineRule="auto"/>
        <w:ind w:left="2049" w:right="0" w:hanging="624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Brachial </w:t>
      </w:r>
      <w:r>
        <w:rPr>
          <w:rFonts w:ascii="Arial"/>
          <w:b/>
          <w:color w:val="0000FF"/>
          <w:spacing w:val="-6"/>
          <w:sz w:val="40"/>
        </w:rPr>
        <w:t>a.</w:t>
      </w:r>
    </w:p>
    <w:p w14:paraId="23A3F9C3">
      <w:pPr>
        <w:pStyle w:val="6"/>
        <w:spacing w:before="102"/>
        <w:rPr>
          <w:rFonts w:ascii="Arial"/>
          <w:b/>
          <w:sz w:val="40"/>
        </w:rPr>
      </w:pPr>
    </w:p>
    <w:p w14:paraId="2A2787A1">
      <w:pPr>
        <w:spacing w:before="0" w:line="249" w:lineRule="auto"/>
        <w:ind w:left="384" w:right="881" w:hanging="3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7343140</wp:posOffset>
                </wp:positionH>
                <wp:positionV relativeFrom="paragraph">
                  <wp:posOffset>1476375</wp:posOffset>
                </wp:positionV>
                <wp:extent cx="1144905" cy="646430"/>
                <wp:effectExtent l="0" t="0" r="0" b="0"/>
                <wp:wrapNone/>
                <wp:docPr id="213" name="Text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079ADD">
                            <w:pPr>
                              <w:spacing w:before="70" w:line="249" w:lineRule="auto"/>
                              <w:ind w:left="505" w:right="211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026" o:spt="202" type="#_x0000_t202" style="position:absolute;left:0pt;margin-left:578.2pt;margin-top:116.25pt;height:50.9pt;width:90.15pt;mso-position-horizontal-relative:page;z-index:251679744;mso-width-relative:page;mso-height-relative:page;" filled="f" stroked="t" coordsize="21600,21600" o:gfxdata="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oUPvTYAAAA&#10;DQEAAA8AAAAAAAAAAQAgAAAAIgAAAGRycy9kb3ducmV2LnhtbFBLAQIUABQAAAAIAIdO4kBO0c3K&#10;5AEAANwDAAAOAAAAAAAAAAEAIAAAACcBAABkcnMvZTJvRG9jLnhtbFBLBQYAAAAABgAGAFkBAAB9&#10;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4A079ADD">
                      <w:pPr>
                        <w:spacing w:before="70" w:line="249" w:lineRule="auto"/>
                        <w:ind w:left="505" w:right="211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z w:val="40"/>
        </w:rPr>
        <w:t xml:space="preserve">Median n. </w:t>
      </w:r>
      <w:r>
        <w:rPr>
          <w:rFonts w:ascii="Arial"/>
          <w:b/>
          <w:color w:val="0000FF"/>
          <w:spacing w:val="-2"/>
          <w:sz w:val="40"/>
        </w:rPr>
        <w:t xml:space="preserve">crosses </w:t>
      </w:r>
      <w:r>
        <w:rPr>
          <w:rFonts w:ascii="Arial"/>
          <w:b/>
          <w:color w:val="0000FF"/>
          <w:sz w:val="40"/>
        </w:rPr>
        <w:t>brachial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a.</w:t>
      </w:r>
    </w:p>
    <w:p w14:paraId="6D816087">
      <w:pPr>
        <w:spacing w:after="0" w:line="249" w:lineRule="auto"/>
        <w:jc w:val="center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6968" w:space="457"/>
            <w:col w:w="1806" w:space="1925"/>
            <w:col w:w="3244"/>
          </w:cols>
        </w:sectPr>
      </w:pPr>
    </w:p>
    <w:p w14:paraId="6040FCD8">
      <w:pPr>
        <w:pStyle w:val="6"/>
        <w:spacing w:before="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913765</wp:posOffset>
                </wp:positionV>
                <wp:extent cx="3131820" cy="594360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5943600"/>
                          <a:chOff x="0" y="0"/>
                          <a:chExt cx="3131820" cy="594360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19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57378" y="1305179"/>
                            <a:ext cx="2590800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2573020">
                                <a:moveTo>
                                  <a:pt x="1499743" y="67183"/>
                                </a:moveTo>
                                <a:lnTo>
                                  <a:pt x="1474889" y="52705"/>
                                </a:lnTo>
                                <a:lnTo>
                                  <a:pt x="1384427" y="0"/>
                                </a:lnTo>
                                <a:lnTo>
                                  <a:pt x="1375664" y="2286"/>
                                </a:lnTo>
                                <a:lnTo>
                                  <a:pt x="1371600" y="9271"/>
                                </a:lnTo>
                                <a:lnTo>
                                  <a:pt x="1367536" y="16129"/>
                                </a:lnTo>
                                <a:lnTo>
                                  <a:pt x="1369822" y="25019"/>
                                </a:lnTo>
                                <a:lnTo>
                                  <a:pt x="1376807" y="28956"/>
                                </a:lnTo>
                                <a:lnTo>
                                  <a:pt x="1417510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1417510" y="81661"/>
                                </a:lnTo>
                                <a:lnTo>
                                  <a:pt x="1376807" y="105410"/>
                                </a:lnTo>
                                <a:lnTo>
                                  <a:pt x="1369822" y="109347"/>
                                </a:lnTo>
                                <a:lnTo>
                                  <a:pt x="1367536" y="118237"/>
                                </a:lnTo>
                                <a:lnTo>
                                  <a:pt x="1371600" y="125095"/>
                                </a:lnTo>
                                <a:lnTo>
                                  <a:pt x="1375664" y="132080"/>
                                </a:lnTo>
                                <a:lnTo>
                                  <a:pt x="1384427" y="134366"/>
                                </a:lnTo>
                                <a:lnTo>
                                  <a:pt x="1474889" y="81661"/>
                                </a:lnTo>
                                <a:lnTo>
                                  <a:pt x="1499743" y="67183"/>
                                </a:lnTo>
                                <a:close/>
                              </a:path>
                              <a:path w="2590800" h="2573020">
                                <a:moveTo>
                                  <a:pt x="1687068" y="2491105"/>
                                </a:moveTo>
                                <a:lnTo>
                                  <a:pt x="1182420" y="2491105"/>
                                </a:lnTo>
                                <a:lnTo>
                                  <a:pt x="1223137" y="2467356"/>
                                </a:lnTo>
                                <a:lnTo>
                                  <a:pt x="1230122" y="2463419"/>
                                </a:lnTo>
                                <a:lnTo>
                                  <a:pt x="1232408" y="2454529"/>
                                </a:lnTo>
                                <a:lnTo>
                                  <a:pt x="1228344" y="2447671"/>
                                </a:lnTo>
                                <a:lnTo>
                                  <a:pt x="1224280" y="2440686"/>
                                </a:lnTo>
                                <a:lnTo>
                                  <a:pt x="1215517" y="2438400"/>
                                </a:lnTo>
                                <a:lnTo>
                                  <a:pt x="1100201" y="2505583"/>
                                </a:lnTo>
                                <a:lnTo>
                                  <a:pt x="1215517" y="2572766"/>
                                </a:lnTo>
                                <a:lnTo>
                                  <a:pt x="1224280" y="2570480"/>
                                </a:lnTo>
                                <a:lnTo>
                                  <a:pt x="1228344" y="2563495"/>
                                </a:lnTo>
                                <a:lnTo>
                                  <a:pt x="1232408" y="2556637"/>
                                </a:lnTo>
                                <a:lnTo>
                                  <a:pt x="1230122" y="2547747"/>
                                </a:lnTo>
                                <a:lnTo>
                                  <a:pt x="1223137" y="2543810"/>
                                </a:lnTo>
                                <a:lnTo>
                                  <a:pt x="1182420" y="2520061"/>
                                </a:lnTo>
                                <a:lnTo>
                                  <a:pt x="1687068" y="2520061"/>
                                </a:lnTo>
                                <a:lnTo>
                                  <a:pt x="1687068" y="2491105"/>
                                </a:lnTo>
                                <a:close/>
                              </a:path>
                              <a:path w="2590800" h="2573020">
                                <a:moveTo>
                                  <a:pt x="2249297" y="1235329"/>
                                </a:moveTo>
                                <a:lnTo>
                                  <a:pt x="1584833" y="532968"/>
                                </a:lnTo>
                                <a:lnTo>
                                  <a:pt x="1637665" y="548513"/>
                                </a:lnTo>
                                <a:lnTo>
                                  <a:pt x="1645793" y="544068"/>
                                </a:lnTo>
                                <a:lnTo>
                                  <a:pt x="1647952" y="536448"/>
                                </a:lnTo>
                                <a:lnTo>
                                  <a:pt x="1650238" y="528701"/>
                                </a:lnTo>
                                <a:lnTo>
                                  <a:pt x="1645920" y="520700"/>
                                </a:lnTo>
                                <a:lnTo>
                                  <a:pt x="1555242" y="494157"/>
                                </a:lnTo>
                                <a:lnTo>
                                  <a:pt x="1517904" y="483235"/>
                                </a:lnTo>
                                <a:lnTo>
                                  <a:pt x="1546352" y="605282"/>
                                </a:lnTo>
                                <a:lnTo>
                                  <a:pt x="1548257" y="613029"/>
                                </a:lnTo>
                                <a:lnTo>
                                  <a:pt x="1556004" y="617855"/>
                                </a:lnTo>
                                <a:lnTo>
                                  <a:pt x="1571625" y="614299"/>
                                </a:lnTo>
                                <a:lnTo>
                                  <a:pt x="1576451" y="606425"/>
                                </a:lnTo>
                                <a:lnTo>
                                  <a:pt x="1574546" y="598678"/>
                                </a:lnTo>
                                <a:lnTo>
                                  <a:pt x="1563839" y="552881"/>
                                </a:lnTo>
                                <a:lnTo>
                                  <a:pt x="2228215" y="1255141"/>
                                </a:lnTo>
                                <a:lnTo>
                                  <a:pt x="2249297" y="1235329"/>
                                </a:lnTo>
                                <a:close/>
                              </a:path>
                              <a:path w="2590800" h="2573020">
                                <a:moveTo>
                                  <a:pt x="2590800" y="205105"/>
                                </a:moveTo>
                                <a:lnTo>
                                  <a:pt x="2232456" y="205105"/>
                                </a:lnTo>
                                <a:lnTo>
                                  <a:pt x="2273173" y="181356"/>
                                </a:lnTo>
                                <a:lnTo>
                                  <a:pt x="2280158" y="177419"/>
                                </a:lnTo>
                                <a:lnTo>
                                  <a:pt x="2282444" y="168529"/>
                                </a:lnTo>
                                <a:lnTo>
                                  <a:pt x="2278380" y="161671"/>
                                </a:lnTo>
                                <a:lnTo>
                                  <a:pt x="2274316" y="154686"/>
                                </a:lnTo>
                                <a:lnTo>
                                  <a:pt x="2265553" y="152400"/>
                                </a:lnTo>
                                <a:lnTo>
                                  <a:pt x="2150237" y="219583"/>
                                </a:lnTo>
                                <a:lnTo>
                                  <a:pt x="2265553" y="286766"/>
                                </a:lnTo>
                                <a:lnTo>
                                  <a:pt x="2274316" y="284480"/>
                                </a:lnTo>
                                <a:lnTo>
                                  <a:pt x="2278380" y="277495"/>
                                </a:lnTo>
                                <a:lnTo>
                                  <a:pt x="2282444" y="270637"/>
                                </a:lnTo>
                                <a:lnTo>
                                  <a:pt x="2280158" y="261747"/>
                                </a:lnTo>
                                <a:lnTo>
                                  <a:pt x="2273173" y="257810"/>
                                </a:lnTo>
                                <a:lnTo>
                                  <a:pt x="2232456" y="234061"/>
                                </a:lnTo>
                                <a:lnTo>
                                  <a:pt x="2590800" y="234061"/>
                                </a:lnTo>
                                <a:lnTo>
                                  <a:pt x="2590800" y="205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1.9pt;margin-top:71.95pt;height:468pt;width:246.6pt;mso-position-horizontal-relative:page;mso-position-vertical-relative:page;z-index:-251602944;mso-width-relative:page;mso-height-relative:page;" coordsize="3131820,5943600" o:gfxdata="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">
                <o:lock v:ext="edit" aspectratio="f"/>
                <v:shape id="Image 215" o:spid="_x0000_s1026" o:spt="75" type="#_x0000_t75" style="position:absolute;left:0;top:0;height:5943600;width:3131819;" filled="f" o:preferrelative="t" stroked="f" coordsize="21600,21600" o:gfxdata="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C2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f"/>
                </v:shape>
                <v:shape id="Graphic 216" o:spid="_x0000_s1026" o:spt="100" style="position:absolute;left:357378;top:1305179;height:2573020;width:2590800;" fillcolor="#000000" filled="t" stroked="f" coordsize="2590800,2573020" o:gfxdata="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48lHvQAA&#10;ANwAAAAPAAAAAAAAAAEAIAAAACIAAABkcnMvZG93bnJldi54bWxQSwECFAAUAAAACACHTuJAMy8F&#10;njsAAAA5AAAAEAAAAAAAAAABACAAAAAMAQAAZHJzL3NoYXBleG1sLnhtbFBLBQYAAAAABgAGAFsB&#10;AAC2AwAAAAA=&#10;" path="m1499743,67183l1474889,52705,1384427,0,1375664,2286,1371600,9271,1367536,16129,1369822,25019,1376807,28956,1417510,52705,0,52705,0,81661,1417510,81661,1376807,105410,1369822,109347,1367536,118237,1371600,125095,1375664,132080,1384427,134366,1474889,81661,1499743,67183xem1687068,2491105l1182420,2491105,1223137,2467356,1230122,2463419,1232408,2454529,1228344,2447671,1224280,2440686,1215517,2438400,1100201,2505583,1215517,2572766,1224280,2570480,1228344,2563495,1232408,2556637,1230122,2547747,1223137,2543810,1182420,2520061,1687068,2520061,1687068,2491105xem2249297,1235329l1584833,532968,1637665,548513,1645793,544068,1647952,536448,1650238,528701,1645920,520700,1555242,494157,1517904,483235,1546352,605282,1548257,613029,1556004,617855,1571625,614299,1576451,606425,1574546,598678,1563839,552881,2228215,1255141,2249297,1235329xem2590800,205105l2232456,205105,2273173,181356,2280158,177419,2282444,168529,2278380,161671,2274316,154686,2265553,152400,2150237,219583,2265553,286766,2274316,284480,2278380,277495,2282444,270637,2280158,261747,2273173,257810,2232456,234061,2590800,234061,2590800,205105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61320B7C">
      <w:pPr>
        <w:pStyle w:val="6"/>
        <w:ind w:left="137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0680" cy="290195"/>
            <wp:effectExtent l="0" t="0" r="0" b="0"/>
            <wp:docPr id="217" name="Imag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68BF1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1568105C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18" name="Text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14C5F6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Brachial</w:t>
                            </w:r>
                            <w:r>
                              <w:rPr>
                                <w:spacing w:val="-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18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myDnlu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4014C5F6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Brachial</w:t>
                      </w:r>
                      <w:r>
                        <w:rPr>
                          <w:spacing w:val="-26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Artery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A60942E">
      <w:pPr>
        <w:pStyle w:val="3"/>
        <w:numPr>
          <w:ilvl w:val="0"/>
          <w:numId w:val="19"/>
        </w:numPr>
        <w:tabs>
          <w:tab w:val="left" w:pos="923"/>
        </w:tabs>
        <w:spacing w:before="151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  <w:u w:val="single" w:color="C00000"/>
        </w:rPr>
        <w:t>Relations</w:t>
      </w:r>
      <w:r>
        <w:rPr>
          <w:color w:val="C00000"/>
          <w:spacing w:val="-9"/>
          <w:u w:val="single" w:color="C00000"/>
        </w:rPr>
        <w:t xml:space="preserve"> </w:t>
      </w:r>
      <w:r>
        <w:rPr>
          <w:color w:val="C00000"/>
          <w:u w:val="single" w:color="C00000"/>
        </w:rPr>
        <w:t>in</w:t>
      </w:r>
      <w:r>
        <w:rPr>
          <w:color w:val="C00000"/>
          <w:spacing w:val="-11"/>
          <w:u w:val="single" w:color="C00000"/>
        </w:rPr>
        <w:t xml:space="preserve"> </w:t>
      </w:r>
      <w:r>
        <w:rPr>
          <w:color w:val="C00000"/>
          <w:u w:val="single" w:color="C00000"/>
        </w:rPr>
        <w:t>the</w:t>
      </w:r>
      <w:r>
        <w:rPr>
          <w:color w:val="C00000"/>
          <w:spacing w:val="-10"/>
          <w:u w:val="single" w:color="C00000"/>
        </w:rPr>
        <w:t xml:space="preserve"> </w:t>
      </w:r>
      <w:r>
        <w:rPr>
          <w:color w:val="C00000"/>
          <w:u w:val="single" w:color="C00000"/>
        </w:rPr>
        <w:t>Upper</w:t>
      </w:r>
      <w:r>
        <w:rPr>
          <w:color w:val="C00000"/>
          <w:spacing w:val="-26"/>
          <w:u w:val="single" w:color="C00000"/>
        </w:rPr>
        <w:t xml:space="preserve"> </w:t>
      </w:r>
      <w:r>
        <w:rPr>
          <w:color w:val="C00000"/>
          <w:spacing w:val="-4"/>
          <w:u w:val="single" w:color="C00000"/>
        </w:rPr>
        <w:t>ARM:</w:t>
      </w:r>
    </w:p>
    <w:p w14:paraId="252641C9">
      <w:pPr>
        <w:pStyle w:val="6"/>
        <w:rPr>
          <w:rFonts w:ascii="Arial"/>
          <w:b/>
          <w:sz w:val="20"/>
        </w:rPr>
      </w:pPr>
    </w:p>
    <w:p w14:paraId="1C9B2F30">
      <w:pPr>
        <w:pStyle w:val="6"/>
        <w:spacing w:before="217"/>
        <w:rPr>
          <w:rFonts w:ascii="Arial"/>
          <w:b/>
          <w:sz w:val="20"/>
        </w:rPr>
      </w:pPr>
    </w:p>
    <w:p w14:paraId="2DFE117D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1A4E2F1D">
      <w:pPr>
        <w:pStyle w:val="8"/>
        <w:numPr>
          <w:ilvl w:val="0"/>
          <w:numId w:val="20"/>
        </w:numPr>
        <w:tabs>
          <w:tab w:val="left" w:pos="1103"/>
        </w:tabs>
        <w:spacing w:before="85" w:after="0" w:line="240" w:lineRule="auto"/>
        <w:ind w:left="1103" w:right="0" w:hanging="719"/>
        <w:jc w:val="left"/>
        <w:rPr>
          <w:rFonts w:ascii="Arial"/>
          <w:b/>
          <w:sz w:val="44"/>
        </w:rPr>
      </w:pPr>
      <w:r>
        <w:rPr>
          <w:rFonts w:ascii="Arial"/>
          <w:b/>
          <w:color w:val="C00000"/>
          <w:spacing w:val="-2"/>
          <w:sz w:val="44"/>
        </w:rPr>
        <w:t>Laterally</w:t>
      </w:r>
    </w:p>
    <w:p w14:paraId="7FF5F4B8">
      <w:pPr>
        <w:pStyle w:val="8"/>
        <w:numPr>
          <w:ilvl w:val="1"/>
          <w:numId w:val="20"/>
        </w:numPr>
        <w:tabs>
          <w:tab w:val="left" w:pos="1554"/>
        </w:tabs>
        <w:spacing w:before="128" w:after="0" w:line="240" w:lineRule="auto"/>
        <w:ind w:left="1554" w:right="0" w:hanging="450"/>
        <w:jc w:val="left"/>
        <w:rPr>
          <w:sz w:val="44"/>
        </w:rPr>
      </w:pPr>
      <w:r>
        <w:rPr>
          <w:sz w:val="44"/>
        </w:rPr>
        <w:t>Biceps</w:t>
      </w:r>
      <w:r>
        <w:rPr>
          <w:spacing w:val="-12"/>
          <w:sz w:val="44"/>
        </w:rPr>
        <w:t xml:space="preserve"> </w:t>
      </w:r>
      <w:r>
        <w:rPr>
          <w:sz w:val="44"/>
        </w:rPr>
        <w:t>&amp;</w:t>
      </w:r>
      <w:r>
        <w:rPr>
          <w:spacing w:val="-12"/>
          <w:sz w:val="44"/>
        </w:rPr>
        <w:t xml:space="preserve"> </w:t>
      </w:r>
      <w:r>
        <w:rPr>
          <w:sz w:val="44"/>
        </w:rPr>
        <w:t>median</w:t>
      </w:r>
      <w:r>
        <w:rPr>
          <w:spacing w:val="-9"/>
          <w:sz w:val="44"/>
        </w:rPr>
        <w:t xml:space="preserve"> </w:t>
      </w:r>
      <w:r>
        <w:rPr>
          <w:spacing w:val="-5"/>
          <w:sz w:val="44"/>
        </w:rPr>
        <w:t>n.</w:t>
      </w:r>
    </w:p>
    <w:p w14:paraId="5640F889">
      <w:pPr>
        <w:pStyle w:val="6"/>
        <w:spacing w:before="255"/>
      </w:pPr>
    </w:p>
    <w:p w14:paraId="6320225F">
      <w:pPr>
        <w:pStyle w:val="3"/>
        <w:numPr>
          <w:ilvl w:val="0"/>
          <w:numId w:val="20"/>
        </w:numPr>
        <w:tabs>
          <w:tab w:val="left" w:pos="1103"/>
        </w:tabs>
        <w:spacing w:before="0" w:after="0" w:line="240" w:lineRule="auto"/>
        <w:ind w:left="1103" w:right="0" w:hanging="719"/>
        <w:jc w:val="left"/>
      </w:pPr>
      <w:r>
        <w:rPr>
          <w:color w:val="C00000"/>
          <w:spacing w:val="-2"/>
        </w:rPr>
        <w:t>Medially</w:t>
      </w:r>
    </w:p>
    <w:p w14:paraId="38876044">
      <w:pPr>
        <w:pStyle w:val="8"/>
        <w:numPr>
          <w:ilvl w:val="1"/>
          <w:numId w:val="20"/>
        </w:numPr>
        <w:tabs>
          <w:tab w:val="left" w:pos="1553"/>
          <w:tab w:val="left" w:pos="1555"/>
        </w:tabs>
        <w:spacing w:before="128" w:after="0" w:line="249" w:lineRule="auto"/>
        <w:ind w:left="1555" w:right="283" w:hanging="452"/>
        <w:jc w:val="both"/>
        <w:rPr>
          <w:sz w:val="44"/>
        </w:rPr>
      </w:pPr>
      <w:r>
        <w:rPr>
          <w:sz w:val="44"/>
        </w:rPr>
        <w:t>Upper</w:t>
      </w:r>
      <w:r>
        <w:rPr>
          <w:spacing w:val="-6"/>
          <w:sz w:val="44"/>
        </w:rPr>
        <w:t xml:space="preserve"> </w:t>
      </w:r>
      <w:r>
        <w:rPr>
          <w:sz w:val="44"/>
        </w:rPr>
        <w:t>part</w:t>
      </w:r>
      <w:r>
        <w:rPr>
          <w:spacing w:val="-6"/>
          <w:sz w:val="44"/>
        </w:rPr>
        <w:t xml:space="preserve"> </w:t>
      </w:r>
      <w:r>
        <w:rPr>
          <w:sz w:val="44"/>
        </w:rPr>
        <w:t>of</w:t>
      </w:r>
      <w:r>
        <w:rPr>
          <w:spacing w:val="-9"/>
          <w:sz w:val="44"/>
        </w:rPr>
        <w:t xml:space="preserve"> </w:t>
      </w:r>
      <w:r>
        <w:rPr>
          <w:sz w:val="44"/>
        </w:rPr>
        <w:t>arm</w:t>
      </w:r>
      <w:r>
        <w:rPr>
          <w:spacing w:val="-1"/>
          <w:sz w:val="44"/>
        </w:rPr>
        <w:t xml:space="preserve"> </w:t>
      </w:r>
      <w:r>
        <w:rPr>
          <w:sz w:val="44"/>
        </w:rPr>
        <w:t>-</w:t>
      </w:r>
      <w:r>
        <w:rPr>
          <w:spacing w:val="-8"/>
          <w:sz w:val="44"/>
        </w:rPr>
        <w:t xml:space="preserve"> </w:t>
      </w:r>
      <w:r>
        <w:rPr>
          <w:sz w:val="44"/>
        </w:rPr>
        <w:t>medial cutaneous nerve of arm &amp; ulnar n.</w:t>
      </w:r>
    </w:p>
    <w:p w14:paraId="2A788FB2">
      <w:pPr>
        <w:pStyle w:val="8"/>
        <w:numPr>
          <w:ilvl w:val="1"/>
          <w:numId w:val="20"/>
        </w:numPr>
        <w:tabs>
          <w:tab w:val="left" w:pos="1553"/>
          <w:tab w:val="left" w:pos="1555"/>
        </w:tabs>
        <w:spacing w:before="111" w:after="0" w:line="249" w:lineRule="auto"/>
        <w:ind w:left="1555" w:right="38" w:hanging="452"/>
        <w:jc w:val="both"/>
        <w:rPr>
          <w:sz w:val="44"/>
        </w:rPr>
      </w:pPr>
      <w:r>
        <w:rPr>
          <w:sz w:val="44"/>
        </w:rPr>
        <w:t>Lower</w:t>
      </w:r>
      <w:r>
        <w:rPr>
          <w:spacing w:val="-6"/>
          <w:sz w:val="44"/>
        </w:rPr>
        <w:t xml:space="preserve"> </w:t>
      </w:r>
      <w:r>
        <w:rPr>
          <w:sz w:val="44"/>
        </w:rPr>
        <w:t>part</w:t>
      </w:r>
      <w:r>
        <w:rPr>
          <w:spacing w:val="-6"/>
          <w:sz w:val="44"/>
        </w:rPr>
        <w:t xml:space="preserve"> </w:t>
      </w:r>
      <w:r>
        <w:rPr>
          <w:sz w:val="44"/>
        </w:rPr>
        <w:t>of</w:t>
      </w:r>
      <w:r>
        <w:rPr>
          <w:spacing w:val="-9"/>
          <w:sz w:val="44"/>
        </w:rPr>
        <w:t xml:space="preserve"> </w:t>
      </w:r>
      <w:r>
        <w:rPr>
          <w:sz w:val="44"/>
        </w:rPr>
        <w:t>arm</w:t>
      </w:r>
      <w:r>
        <w:rPr>
          <w:spacing w:val="-2"/>
          <w:sz w:val="44"/>
        </w:rPr>
        <w:t xml:space="preserve"> </w:t>
      </w:r>
      <w:r>
        <w:rPr>
          <w:sz w:val="44"/>
        </w:rPr>
        <w:t>–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median </w:t>
      </w:r>
      <w:r>
        <w:rPr>
          <w:spacing w:val="-4"/>
          <w:sz w:val="44"/>
        </w:rPr>
        <w:t>nerve</w:t>
      </w:r>
    </w:p>
    <w:p w14:paraId="6CF5801A">
      <w:pPr>
        <w:pStyle w:val="6"/>
        <w:spacing w:before="238"/>
      </w:pPr>
    </w:p>
    <w:p w14:paraId="1FC0CF36">
      <w:pPr>
        <w:pStyle w:val="3"/>
        <w:numPr>
          <w:ilvl w:val="0"/>
          <w:numId w:val="20"/>
        </w:numPr>
        <w:tabs>
          <w:tab w:val="left" w:pos="1103"/>
        </w:tabs>
        <w:spacing w:before="0" w:after="0" w:line="240" w:lineRule="auto"/>
        <w:ind w:left="1103" w:right="0" w:hanging="719"/>
        <w:jc w:val="left"/>
      </w:pPr>
      <w:r>
        <w:rPr>
          <w:color w:val="C00000"/>
          <w:spacing w:val="-2"/>
        </w:rPr>
        <w:t>Posteriorly</w:t>
      </w:r>
    </w:p>
    <w:p w14:paraId="694C3CF5">
      <w:pPr>
        <w:pStyle w:val="8"/>
        <w:numPr>
          <w:ilvl w:val="1"/>
          <w:numId w:val="20"/>
        </w:numPr>
        <w:tabs>
          <w:tab w:val="left" w:pos="1554"/>
        </w:tabs>
        <w:spacing w:before="127" w:after="0" w:line="240" w:lineRule="auto"/>
        <w:ind w:left="1554" w:right="0" w:hanging="450"/>
        <w:jc w:val="left"/>
        <w:rPr>
          <w:sz w:val="44"/>
        </w:rPr>
      </w:pPr>
      <w:r>
        <w:rPr>
          <w:sz w:val="44"/>
        </w:rPr>
        <w:t>triceps,</w:t>
      </w:r>
      <w:r>
        <w:rPr>
          <w:spacing w:val="-16"/>
          <w:sz w:val="44"/>
        </w:rPr>
        <w:t xml:space="preserve"> </w:t>
      </w:r>
      <w:r>
        <w:rPr>
          <w:sz w:val="44"/>
        </w:rPr>
        <w:t>radial</w:t>
      </w:r>
      <w:r>
        <w:rPr>
          <w:spacing w:val="-14"/>
          <w:sz w:val="44"/>
        </w:rPr>
        <w:t xml:space="preserve"> </w:t>
      </w:r>
      <w:r>
        <w:rPr>
          <w:spacing w:val="-5"/>
          <w:sz w:val="44"/>
        </w:rPr>
        <w:t>n.</w:t>
      </w:r>
    </w:p>
    <w:p w14:paraId="21F52FEF">
      <w:pPr>
        <w:spacing w:before="373" w:line="249" w:lineRule="auto"/>
        <w:ind w:left="383" w:right="38" w:firstLine="177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660066"/>
          <w:spacing w:val="-2"/>
          <w:sz w:val="40"/>
        </w:rPr>
        <w:t>Coraco- brachialis</w:t>
      </w:r>
    </w:p>
    <w:p w14:paraId="7762BEE7">
      <w:pPr>
        <w:pStyle w:val="6"/>
        <w:rPr>
          <w:rFonts w:ascii="Arial"/>
          <w:b/>
          <w:sz w:val="40"/>
        </w:rPr>
      </w:pPr>
    </w:p>
    <w:p w14:paraId="479DF32D">
      <w:pPr>
        <w:pStyle w:val="6"/>
        <w:rPr>
          <w:rFonts w:ascii="Arial"/>
          <w:b/>
          <w:sz w:val="40"/>
        </w:rPr>
      </w:pPr>
    </w:p>
    <w:p w14:paraId="21CC1640">
      <w:pPr>
        <w:pStyle w:val="6"/>
        <w:spacing w:before="114"/>
        <w:rPr>
          <w:rFonts w:ascii="Arial"/>
          <w:b/>
          <w:sz w:val="40"/>
        </w:rPr>
      </w:pPr>
    </w:p>
    <w:p w14:paraId="60AAD865">
      <w:pPr>
        <w:spacing w:before="0"/>
        <w:ind w:left="577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Biceps</w:t>
      </w:r>
    </w:p>
    <w:p w14:paraId="045966A7">
      <w:pPr>
        <w:spacing w:before="432" w:line="240" w:lineRule="auto"/>
        <w:rPr>
          <w:rFonts w:ascii="Arial"/>
          <w:b/>
          <w:sz w:val="40"/>
        </w:rPr>
      </w:pPr>
      <w:r>
        <w:br w:type="column"/>
      </w:r>
    </w:p>
    <w:p w14:paraId="12C230BD">
      <w:pPr>
        <w:spacing w:before="0" w:line="249" w:lineRule="auto"/>
        <w:ind w:left="1270" w:right="69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Brachial </w:t>
      </w:r>
      <w:r>
        <w:rPr>
          <w:rFonts w:ascii="Arial"/>
          <w:b/>
          <w:color w:val="0000FF"/>
          <w:spacing w:val="-6"/>
          <w:sz w:val="40"/>
        </w:rPr>
        <w:t>a.</w:t>
      </w:r>
    </w:p>
    <w:p w14:paraId="60EC05B8">
      <w:pPr>
        <w:pStyle w:val="6"/>
        <w:spacing w:before="420"/>
        <w:rPr>
          <w:rFonts w:ascii="Arial"/>
          <w:b/>
          <w:sz w:val="40"/>
        </w:rPr>
      </w:pPr>
    </w:p>
    <w:p w14:paraId="16BCE969">
      <w:pPr>
        <w:spacing w:before="0"/>
        <w:ind w:left="1271" w:right="69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Ulnar</w:t>
      </w:r>
      <w:r>
        <w:rPr>
          <w:rFonts w:ascii="Arial"/>
          <w:b/>
          <w:color w:val="0000FF"/>
          <w:spacing w:val="-7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n.</w:t>
      </w:r>
    </w:p>
    <w:p w14:paraId="4C703E6C">
      <w:pPr>
        <w:pStyle w:val="6"/>
        <w:spacing w:before="207"/>
        <w:rPr>
          <w:rFonts w:ascii="Arial"/>
          <w:b/>
          <w:sz w:val="40"/>
        </w:rPr>
      </w:pPr>
    </w:p>
    <w:p w14:paraId="3EEB35F7">
      <w:pPr>
        <w:spacing w:before="0"/>
        <w:ind w:left="1273" w:right="69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Triceps</w:t>
      </w:r>
    </w:p>
    <w:p w14:paraId="76E3A1D2">
      <w:pPr>
        <w:pStyle w:val="6"/>
        <w:rPr>
          <w:rFonts w:ascii="Arial"/>
          <w:b/>
          <w:sz w:val="40"/>
        </w:rPr>
      </w:pPr>
    </w:p>
    <w:p w14:paraId="7A70DC87">
      <w:pPr>
        <w:pStyle w:val="6"/>
        <w:rPr>
          <w:rFonts w:ascii="Arial"/>
          <w:b/>
          <w:sz w:val="40"/>
        </w:rPr>
      </w:pPr>
    </w:p>
    <w:p w14:paraId="3850DDA2">
      <w:pPr>
        <w:pStyle w:val="6"/>
        <w:spacing w:before="79"/>
        <w:rPr>
          <w:rFonts w:ascii="Arial"/>
          <w:b/>
          <w:sz w:val="40"/>
        </w:rPr>
      </w:pPr>
    </w:p>
    <w:p w14:paraId="53B42FF9">
      <w:pPr>
        <w:spacing w:before="0"/>
        <w:ind w:left="38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7256145</wp:posOffset>
                </wp:positionH>
                <wp:positionV relativeFrom="paragraph">
                  <wp:posOffset>622300</wp:posOffset>
                </wp:positionV>
                <wp:extent cx="1143000" cy="646430"/>
                <wp:effectExtent l="0" t="0" r="0" b="0"/>
                <wp:wrapNone/>
                <wp:docPr id="219" name="Text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6F06AF">
                            <w:pPr>
                              <w:spacing w:before="69"/>
                              <w:ind w:left="83" w:right="6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  <w:p w14:paraId="50552325">
                            <w:pPr>
                              <w:spacing w:before="19"/>
                              <w:ind w:left="83" w:right="75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" o:spid="_x0000_s1026" o:spt="202" type="#_x0000_t202" style="position:absolute;left:0pt;margin-left:571.35pt;margin-top:49pt;height:50.9pt;width:90pt;mso-position-horizontal-relative:page;z-index:251680768;mso-width-relative:page;mso-height-relative:page;" filled="f" stroked="t" coordsize="21600,21600" o:gfxdata="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cQI0nWAAAADAEAAA8A&#10;AAAAAAAAAQAgAAAAIgAAAGRycy9kb3ducmV2LnhtbFBLAQIUABQAAAAIAIdO4kCeMGEJ4AEAANwD&#10;AAAOAAAAAAAAAAEAIAAAACUBAABkcnMvZTJvRG9jLnhtbFBLBQYAAAAABgAGAFkBAAB3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296F06AF">
                      <w:pPr>
                        <w:spacing w:before="69"/>
                        <w:ind w:left="83" w:right="6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Anterior</w:t>
                      </w:r>
                    </w:p>
                    <w:p w14:paraId="50552325">
                      <w:pPr>
                        <w:spacing w:before="19"/>
                        <w:ind w:left="83" w:right="75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Brachialis</w:t>
      </w:r>
    </w:p>
    <w:p w14:paraId="7F03F541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6984" w:space="114"/>
            <w:col w:w="2294" w:space="1824"/>
            <w:col w:w="3184"/>
          </w:cols>
        </w:sectPr>
      </w:pPr>
    </w:p>
    <w:p w14:paraId="2A23D904">
      <w:pPr>
        <w:pStyle w:val="6"/>
        <w:spacing w:before="9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913765</wp:posOffset>
                </wp:positionV>
                <wp:extent cx="3131820" cy="5943600"/>
                <wp:effectExtent l="0" t="0" r="0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5943600"/>
                          <a:chOff x="0" y="0"/>
                          <a:chExt cx="3131820" cy="5943600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19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49174" y="1305179"/>
                            <a:ext cx="2508885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3338195">
                                <a:moveTo>
                                  <a:pt x="749935" y="1440307"/>
                                </a:moveTo>
                                <a:lnTo>
                                  <a:pt x="725081" y="1425829"/>
                                </a:lnTo>
                                <a:lnTo>
                                  <a:pt x="634619" y="1373124"/>
                                </a:lnTo>
                                <a:lnTo>
                                  <a:pt x="625856" y="1375410"/>
                                </a:lnTo>
                                <a:lnTo>
                                  <a:pt x="621792" y="1382395"/>
                                </a:lnTo>
                                <a:lnTo>
                                  <a:pt x="617728" y="1389253"/>
                                </a:lnTo>
                                <a:lnTo>
                                  <a:pt x="620014" y="1398143"/>
                                </a:lnTo>
                                <a:lnTo>
                                  <a:pt x="626999" y="1402080"/>
                                </a:lnTo>
                                <a:lnTo>
                                  <a:pt x="667702" y="1425829"/>
                                </a:lnTo>
                                <a:lnTo>
                                  <a:pt x="108204" y="1425829"/>
                                </a:lnTo>
                                <a:lnTo>
                                  <a:pt x="108204" y="1454785"/>
                                </a:lnTo>
                                <a:lnTo>
                                  <a:pt x="667702" y="1454785"/>
                                </a:lnTo>
                                <a:lnTo>
                                  <a:pt x="626999" y="1478534"/>
                                </a:lnTo>
                                <a:lnTo>
                                  <a:pt x="620014" y="1482471"/>
                                </a:lnTo>
                                <a:lnTo>
                                  <a:pt x="617728" y="1491361"/>
                                </a:lnTo>
                                <a:lnTo>
                                  <a:pt x="621792" y="1498219"/>
                                </a:lnTo>
                                <a:lnTo>
                                  <a:pt x="625856" y="1505204"/>
                                </a:lnTo>
                                <a:lnTo>
                                  <a:pt x="634619" y="1507490"/>
                                </a:lnTo>
                                <a:lnTo>
                                  <a:pt x="725081" y="1454785"/>
                                </a:lnTo>
                                <a:lnTo>
                                  <a:pt x="749935" y="1440307"/>
                                </a:lnTo>
                                <a:close/>
                              </a:path>
                              <a:path w="2508885" h="3338195">
                                <a:moveTo>
                                  <a:pt x="1499743" y="67183"/>
                                </a:moveTo>
                                <a:lnTo>
                                  <a:pt x="1474889" y="52705"/>
                                </a:lnTo>
                                <a:lnTo>
                                  <a:pt x="1384427" y="0"/>
                                </a:lnTo>
                                <a:lnTo>
                                  <a:pt x="1375664" y="2286"/>
                                </a:lnTo>
                                <a:lnTo>
                                  <a:pt x="1371600" y="9271"/>
                                </a:lnTo>
                                <a:lnTo>
                                  <a:pt x="1367536" y="16129"/>
                                </a:lnTo>
                                <a:lnTo>
                                  <a:pt x="1369822" y="25019"/>
                                </a:lnTo>
                                <a:lnTo>
                                  <a:pt x="1376807" y="28956"/>
                                </a:lnTo>
                                <a:lnTo>
                                  <a:pt x="1417510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1417510" y="81661"/>
                                </a:lnTo>
                                <a:lnTo>
                                  <a:pt x="1376807" y="105410"/>
                                </a:lnTo>
                                <a:lnTo>
                                  <a:pt x="1369822" y="109347"/>
                                </a:lnTo>
                                <a:lnTo>
                                  <a:pt x="1367536" y="118237"/>
                                </a:lnTo>
                                <a:lnTo>
                                  <a:pt x="1371600" y="125095"/>
                                </a:lnTo>
                                <a:lnTo>
                                  <a:pt x="1375664" y="132080"/>
                                </a:lnTo>
                                <a:lnTo>
                                  <a:pt x="1384427" y="134366"/>
                                </a:lnTo>
                                <a:lnTo>
                                  <a:pt x="1474889" y="81661"/>
                                </a:lnTo>
                                <a:lnTo>
                                  <a:pt x="1499743" y="67183"/>
                                </a:lnTo>
                                <a:close/>
                              </a:path>
                              <a:path w="2508885" h="3338195">
                                <a:moveTo>
                                  <a:pt x="1709928" y="3256153"/>
                                </a:moveTo>
                                <a:lnTo>
                                  <a:pt x="1217472" y="3256153"/>
                                </a:lnTo>
                                <a:lnTo>
                                  <a:pt x="1258189" y="3232404"/>
                                </a:lnTo>
                                <a:lnTo>
                                  <a:pt x="1265174" y="3228467"/>
                                </a:lnTo>
                                <a:lnTo>
                                  <a:pt x="1267460" y="3219577"/>
                                </a:lnTo>
                                <a:lnTo>
                                  <a:pt x="1263396" y="3212719"/>
                                </a:lnTo>
                                <a:lnTo>
                                  <a:pt x="1259332" y="3205734"/>
                                </a:lnTo>
                                <a:lnTo>
                                  <a:pt x="1250569" y="3203448"/>
                                </a:lnTo>
                                <a:lnTo>
                                  <a:pt x="1135253" y="3270631"/>
                                </a:lnTo>
                                <a:lnTo>
                                  <a:pt x="1250569" y="3337814"/>
                                </a:lnTo>
                                <a:lnTo>
                                  <a:pt x="1259332" y="3335528"/>
                                </a:lnTo>
                                <a:lnTo>
                                  <a:pt x="1263396" y="3328543"/>
                                </a:lnTo>
                                <a:lnTo>
                                  <a:pt x="1267460" y="3321685"/>
                                </a:lnTo>
                                <a:lnTo>
                                  <a:pt x="1265174" y="3312795"/>
                                </a:lnTo>
                                <a:lnTo>
                                  <a:pt x="1258189" y="3308858"/>
                                </a:lnTo>
                                <a:lnTo>
                                  <a:pt x="1217472" y="3285109"/>
                                </a:lnTo>
                                <a:lnTo>
                                  <a:pt x="1709928" y="3285109"/>
                                </a:lnTo>
                                <a:lnTo>
                                  <a:pt x="1709928" y="3256153"/>
                                </a:lnTo>
                                <a:close/>
                              </a:path>
                              <a:path w="2508885" h="3338195">
                                <a:moveTo>
                                  <a:pt x="2459736" y="205105"/>
                                </a:moveTo>
                                <a:lnTo>
                                  <a:pt x="1792020" y="205105"/>
                                </a:lnTo>
                                <a:lnTo>
                                  <a:pt x="1832737" y="181356"/>
                                </a:lnTo>
                                <a:lnTo>
                                  <a:pt x="1839722" y="177419"/>
                                </a:lnTo>
                                <a:lnTo>
                                  <a:pt x="1842008" y="168529"/>
                                </a:lnTo>
                                <a:lnTo>
                                  <a:pt x="1837944" y="161671"/>
                                </a:lnTo>
                                <a:lnTo>
                                  <a:pt x="1833880" y="154686"/>
                                </a:lnTo>
                                <a:lnTo>
                                  <a:pt x="1825117" y="152400"/>
                                </a:lnTo>
                                <a:lnTo>
                                  <a:pt x="1709801" y="219583"/>
                                </a:lnTo>
                                <a:lnTo>
                                  <a:pt x="1825117" y="286766"/>
                                </a:lnTo>
                                <a:lnTo>
                                  <a:pt x="1833880" y="284480"/>
                                </a:lnTo>
                                <a:lnTo>
                                  <a:pt x="1837944" y="277495"/>
                                </a:lnTo>
                                <a:lnTo>
                                  <a:pt x="1842008" y="270637"/>
                                </a:lnTo>
                                <a:lnTo>
                                  <a:pt x="1839722" y="261747"/>
                                </a:lnTo>
                                <a:lnTo>
                                  <a:pt x="1832737" y="257810"/>
                                </a:lnTo>
                                <a:lnTo>
                                  <a:pt x="1792020" y="234061"/>
                                </a:lnTo>
                                <a:lnTo>
                                  <a:pt x="2459736" y="234061"/>
                                </a:lnTo>
                                <a:lnTo>
                                  <a:pt x="2459736" y="205105"/>
                                </a:lnTo>
                                <a:close/>
                              </a:path>
                              <a:path w="2508885" h="3338195">
                                <a:moveTo>
                                  <a:pt x="2470277" y="1352677"/>
                                </a:moveTo>
                                <a:lnTo>
                                  <a:pt x="1807337" y="650405"/>
                                </a:lnTo>
                                <a:lnTo>
                                  <a:pt x="1860169" y="665988"/>
                                </a:lnTo>
                                <a:lnTo>
                                  <a:pt x="1868170" y="661543"/>
                                </a:lnTo>
                                <a:lnTo>
                                  <a:pt x="1870456" y="653923"/>
                                </a:lnTo>
                                <a:lnTo>
                                  <a:pt x="1872742" y="646176"/>
                                </a:lnTo>
                                <a:lnTo>
                                  <a:pt x="1868297" y="638175"/>
                                </a:lnTo>
                                <a:lnTo>
                                  <a:pt x="1777606" y="611505"/>
                                </a:lnTo>
                                <a:lnTo>
                                  <a:pt x="1740408" y="600583"/>
                                </a:lnTo>
                                <a:lnTo>
                                  <a:pt x="1768729" y="722630"/>
                                </a:lnTo>
                                <a:lnTo>
                                  <a:pt x="1770634" y="730504"/>
                                </a:lnTo>
                                <a:lnTo>
                                  <a:pt x="1778381" y="735330"/>
                                </a:lnTo>
                                <a:lnTo>
                                  <a:pt x="1786128" y="733425"/>
                                </a:lnTo>
                                <a:lnTo>
                                  <a:pt x="1793875" y="731647"/>
                                </a:lnTo>
                                <a:lnTo>
                                  <a:pt x="1798828" y="723900"/>
                                </a:lnTo>
                                <a:lnTo>
                                  <a:pt x="1796923" y="716153"/>
                                </a:lnTo>
                                <a:lnTo>
                                  <a:pt x="1786267" y="670217"/>
                                </a:lnTo>
                                <a:lnTo>
                                  <a:pt x="2449195" y="1372489"/>
                                </a:lnTo>
                                <a:lnTo>
                                  <a:pt x="2470277" y="1352677"/>
                                </a:lnTo>
                                <a:close/>
                              </a:path>
                              <a:path w="2508885" h="3338195">
                                <a:moveTo>
                                  <a:pt x="2508758" y="1987423"/>
                                </a:moveTo>
                                <a:lnTo>
                                  <a:pt x="1786763" y="1520088"/>
                                </a:lnTo>
                                <a:lnTo>
                                  <a:pt x="1841754" y="1522603"/>
                                </a:lnTo>
                                <a:lnTo>
                                  <a:pt x="1848485" y="1516507"/>
                                </a:lnTo>
                                <a:lnTo>
                                  <a:pt x="1849247" y="1500505"/>
                                </a:lnTo>
                                <a:lnTo>
                                  <a:pt x="1843151" y="1493647"/>
                                </a:lnTo>
                                <a:lnTo>
                                  <a:pt x="1835150" y="1493393"/>
                                </a:lnTo>
                                <a:lnTo>
                                  <a:pt x="1783422" y="1490980"/>
                                </a:lnTo>
                                <a:lnTo>
                                  <a:pt x="1709928" y="1487551"/>
                                </a:lnTo>
                                <a:lnTo>
                                  <a:pt x="1766443" y="1599438"/>
                                </a:lnTo>
                                <a:lnTo>
                                  <a:pt x="1769999" y="1606550"/>
                                </a:lnTo>
                                <a:lnTo>
                                  <a:pt x="1778762" y="1609344"/>
                                </a:lnTo>
                                <a:lnTo>
                                  <a:pt x="1792986" y="1602232"/>
                                </a:lnTo>
                                <a:lnTo>
                                  <a:pt x="1795907" y="1593469"/>
                                </a:lnTo>
                                <a:lnTo>
                                  <a:pt x="1792351" y="1586357"/>
                                </a:lnTo>
                                <a:lnTo>
                                  <a:pt x="1771103" y="1544408"/>
                                </a:lnTo>
                                <a:lnTo>
                                  <a:pt x="2493010" y="2011807"/>
                                </a:lnTo>
                                <a:lnTo>
                                  <a:pt x="2508758" y="1987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1.9pt;margin-top:71.95pt;height:468pt;width:246.6pt;mso-position-horizontal-relative:page;mso-position-vertical-relative:page;z-index:-251601920;mso-width-relative:page;mso-height-relative:page;" coordsize="3131820,5943600" o:gfxdata="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">
                <o:lock v:ext="edit" aspectratio="f"/>
                <v:shape id="Image 221" o:spid="_x0000_s1026" o:spt="75" type="#_x0000_t75" style="position:absolute;left:0;top:0;height:5943600;width:3131819;" filled="f" o:preferrelative="t" stroked="f" coordsize="21600,21600" o:gfxdata="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d6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f"/>
                </v:shape>
                <v:shape id="Graphic 222" o:spid="_x0000_s1026" o:spt="100" style="position:absolute;left:249174;top:1305179;height:3338195;width:2508885;" fillcolor="#000000" filled="t" stroked="f" coordsize="2508885,3338195" o:gfxdata="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4qy7sAAADc&#10;AAAADwAAAAAAAAABACAAAAAiAAAAZHJzL2Rvd25yZXYueG1sUEsBAhQAFAAAAAgAh07iQDMvBZ47&#10;AAAAOQAAABAAAAAAAAAAAQAgAAAACgEAAGRycy9zaGFwZXhtbC54bWxQSwUGAAAAAAYABgBbAQAA&#10;tAMAAAAA&#10;" path="m749935,1440307l725081,1425829,634619,1373124,625856,1375410,621792,1382395,617728,1389253,620014,1398143,626999,1402080,667702,1425829,108204,1425829,108204,1454785,667702,1454785,626999,1478534,620014,1482471,617728,1491361,621792,1498219,625856,1505204,634619,1507490,725081,1454785,749935,1440307xem1499743,67183l1474889,52705,1384427,0,1375664,2286,1371600,9271,1367536,16129,1369822,25019,1376807,28956,1417510,52705,0,52705,0,81661,1417510,81661,1376807,105410,1369822,109347,1367536,118237,1371600,125095,1375664,132080,1384427,134366,1474889,81661,1499743,67183xem1709928,3256153l1217472,3256153,1258189,3232404,1265174,3228467,1267460,3219577,1263396,3212719,1259332,3205734,1250569,3203448,1135253,3270631,1250569,3337814,1259332,3335528,1263396,3328543,1267460,3321685,1265174,3312795,1258189,3308858,1217472,3285109,1709928,3285109,1709928,3256153xem2459736,205105l1792020,205105,1832737,181356,1839722,177419,1842008,168529,1837944,161671,1833880,154686,1825117,152400,1709801,219583,1825117,286766,1833880,284480,1837944,277495,1842008,270637,1839722,261747,1832737,257810,1792020,234061,2459736,234061,2459736,205105xem2470277,1352677l1807337,650405,1860169,665988,1868170,661543,1870456,653923,1872742,646176,1868297,638175,1777606,611505,1740408,600583,1768729,722630,1770634,730504,1778381,735330,1786128,733425,1793875,731647,1798828,723900,1796923,716153,1786267,670217,2449195,1372489,2470277,1352677xem2508758,1987423l1786763,1520088,1841754,1522603,1848485,1516507,1849247,1500505,1843151,1493647,1835150,1493393,1783422,1490980,1709928,1487551,1766443,1599438,1769999,1606550,1778762,1609344,1792986,1602232,1795907,1593469,1792351,1586357,1771103,1544408,2493010,2011807,2508758,198742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16755307">
      <w:pPr>
        <w:pStyle w:val="6"/>
        <w:ind w:left="137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0680" cy="290195"/>
            <wp:effectExtent l="0" t="0" r="0" b="0"/>
            <wp:docPr id="223" name="Imag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1003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4466A069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24" name="Text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D6FEA5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Brachial</w:t>
                            </w:r>
                            <w:r>
                              <w:rPr>
                                <w:spacing w:val="-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24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L2NysT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3D6FEA5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Brachial</w:t>
                      </w:r>
                      <w:r>
                        <w:rPr>
                          <w:spacing w:val="-26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Artery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1B7AC4F">
      <w:pPr>
        <w:pStyle w:val="6"/>
        <w:spacing w:before="1"/>
        <w:rPr>
          <w:rFonts w:ascii="Arial"/>
          <w:b/>
          <w:sz w:val="6"/>
        </w:rPr>
      </w:pPr>
    </w:p>
    <w:p w14:paraId="6BA42EAB">
      <w:pPr>
        <w:pStyle w:val="6"/>
        <w:spacing w:after="0"/>
        <w:rPr>
          <w:rFonts w:ascii="Arial"/>
          <w:b/>
          <w:sz w:val="6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0DF19CF0">
      <w:pPr>
        <w:pStyle w:val="3"/>
        <w:numPr>
          <w:ilvl w:val="0"/>
          <w:numId w:val="21"/>
        </w:numPr>
        <w:tabs>
          <w:tab w:val="left" w:pos="923"/>
        </w:tabs>
        <w:spacing w:before="81" w:after="0" w:line="240" w:lineRule="auto"/>
        <w:ind w:left="923" w:right="0" w:hanging="539"/>
        <w:jc w:val="left"/>
      </w:pPr>
      <w:r>
        <w:rPr>
          <w:color w:val="C00000"/>
          <w:u w:val="single" w:color="C00000"/>
        </w:rPr>
        <w:t>Relations</w:t>
      </w:r>
      <w:r>
        <w:rPr>
          <w:color w:val="C00000"/>
          <w:spacing w:val="-9"/>
          <w:u w:val="single" w:color="C00000"/>
        </w:rPr>
        <w:t xml:space="preserve"> </w:t>
      </w:r>
      <w:r>
        <w:rPr>
          <w:color w:val="C00000"/>
          <w:u w:val="single" w:color="C00000"/>
        </w:rPr>
        <w:t>in</w:t>
      </w:r>
      <w:r>
        <w:rPr>
          <w:color w:val="C00000"/>
          <w:spacing w:val="-11"/>
          <w:u w:val="single" w:color="C00000"/>
        </w:rPr>
        <w:t xml:space="preserve"> </w:t>
      </w:r>
      <w:r>
        <w:rPr>
          <w:color w:val="C00000"/>
          <w:u w:val="single" w:color="C00000"/>
        </w:rPr>
        <w:t>the</w:t>
      </w:r>
      <w:r>
        <w:rPr>
          <w:color w:val="C00000"/>
          <w:spacing w:val="-10"/>
          <w:u w:val="single" w:color="C00000"/>
        </w:rPr>
        <w:t xml:space="preserve"> </w:t>
      </w:r>
      <w:r>
        <w:rPr>
          <w:color w:val="C00000"/>
          <w:u w:val="single" w:color="C00000"/>
        </w:rPr>
        <w:t>Cubital</w:t>
      </w:r>
      <w:r>
        <w:rPr>
          <w:color w:val="C00000"/>
          <w:spacing w:val="-10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Fossa:</w:t>
      </w:r>
    </w:p>
    <w:p w14:paraId="1E1C914F">
      <w:pPr>
        <w:pStyle w:val="8"/>
        <w:numPr>
          <w:ilvl w:val="0"/>
          <w:numId w:val="22"/>
        </w:numPr>
        <w:tabs>
          <w:tab w:val="left" w:pos="1103"/>
        </w:tabs>
        <w:spacing w:before="358" w:after="0" w:line="240" w:lineRule="auto"/>
        <w:ind w:left="1103" w:right="0" w:hanging="719"/>
        <w:jc w:val="left"/>
        <w:rPr>
          <w:rFonts w:ascii="Arial"/>
          <w:b/>
          <w:sz w:val="44"/>
        </w:rPr>
      </w:pPr>
      <w:r>
        <w:rPr>
          <w:rFonts w:ascii="Arial"/>
          <w:b/>
          <w:color w:val="C00000"/>
          <w:spacing w:val="-2"/>
          <w:sz w:val="44"/>
        </w:rPr>
        <w:t>Laterally</w:t>
      </w:r>
    </w:p>
    <w:p w14:paraId="1379E0AD">
      <w:pPr>
        <w:pStyle w:val="8"/>
        <w:numPr>
          <w:ilvl w:val="1"/>
          <w:numId w:val="22"/>
        </w:numPr>
        <w:tabs>
          <w:tab w:val="left" w:pos="1554"/>
        </w:tabs>
        <w:spacing w:before="128" w:after="0" w:line="240" w:lineRule="auto"/>
        <w:ind w:left="1554" w:right="0" w:hanging="450"/>
        <w:jc w:val="left"/>
        <w:rPr>
          <w:sz w:val="44"/>
        </w:rPr>
      </w:pPr>
      <w:r>
        <w:rPr>
          <w:sz w:val="44"/>
        </w:rPr>
        <w:t>tendon</w:t>
      </w:r>
      <w:r>
        <w:rPr>
          <w:spacing w:val="-10"/>
          <w:sz w:val="44"/>
        </w:rPr>
        <w:t xml:space="preserve"> </w:t>
      </w:r>
      <w:r>
        <w:rPr>
          <w:sz w:val="44"/>
        </w:rPr>
        <w:t>of</w:t>
      </w:r>
      <w:r>
        <w:rPr>
          <w:spacing w:val="-8"/>
          <w:sz w:val="44"/>
        </w:rPr>
        <w:t xml:space="preserve"> </w:t>
      </w:r>
      <w:r>
        <w:rPr>
          <w:spacing w:val="-2"/>
          <w:sz w:val="44"/>
        </w:rPr>
        <w:t>biceps</w:t>
      </w:r>
    </w:p>
    <w:p w14:paraId="57B8E9C6">
      <w:pPr>
        <w:pStyle w:val="3"/>
        <w:numPr>
          <w:ilvl w:val="0"/>
          <w:numId w:val="22"/>
        </w:numPr>
        <w:tabs>
          <w:tab w:val="left" w:pos="1103"/>
        </w:tabs>
        <w:spacing w:before="358" w:after="0" w:line="240" w:lineRule="auto"/>
        <w:ind w:left="1103" w:right="0" w:hanging="719"/>
        <w:jc w:val="left"/>
      </w:pPr>
      <w:r>
        <w:rPr>
          <w:color w:val="C00000"/>
          <w:spacing w:val="-2"/>
        </w:rPr>
        <w:t>Medially</w:t>
      </w:r>
    </w:p>
    <w:p w14:paraId="70580781">
      <w:pPr>
        <w:pStyle w:val="8"/>
        <w:numPr>
          <w:ilvl w:val="1"/>
          <w:numId w:val="22"/>
        </w:numPr>
        <w:tabs>
          <w:tab w:val="left" w:pos="1555"/>
        </w:tabs>
        <w:spacing w:before="128" w:after="0" w:line="240" w:lineRule="auto"/>
        <w:ind w:left="1555" w:right="0" w:hanging="451"/>
        <w:jc w:val="left"/>
        <w:rPr>
          <w:sz w:val="44"/>
        </w:rPr>
      </w:pPr>
      <w:r>
        <w:rPr>
          <w:sz w:val="44"/>
        </w:rPr>
        <w:t>Median</w:t>
      </w:r>
      <w:r>
        <w:rPr>
          <w:spacing w:val="-18"/>
          <w:sz w:val="44"/>
        </w:rPr>
        <w:t xml:space="preserve"> </w:t>
      </w:r>
      <w:r>
        <w:rPr>
          <w:spacing w:val="-5"/>
          <w:sz w:val="44"/>
        </w:rPr>
        <w:t>n.</w:t>
      </w:r>
    </w:p>
    <w:p w14:paraId="2A547B2A">
      <w:pPr>
        <w:pStyle w:val="3"/>
        <w:numPr>
          <w:ilvl w:val="0"/>
          <w:numId w:val="22"/>
        </w:numPr>
        <w:tabs>
          <w:tab w:val="left" w:pos="1103"/>
        </w:tabs>
        <w:spacing w:before="358" w:after="0" w:line="240" w:lineRule="auto"/>
        <w:ind w:left="1103" w:right="0" w:hanging="719"/>
        <w:jc w:val="left"/>
      </w:pPr>
      <w:r>
        <w:rPr>
          <w:color w:val="C00000"/>
          <w:spacing w:val="-2"/>
        </w:rPr>
        <w:t>Posteriorly</w:t>
      </w:r>
    </w:p>
    <w:p w14:paraId="3463DE5C">
      <w:pPr>
        <w:pStyle w:val="8"/>
        <w:numPr>
          <w:ilvl w:val="1"/>
          <w:numId w:val="22"/>
        </w:numPr>
        <w:tabs>
          <w:tab w:val="left" w:pos="1735"/>
        </w:tabs>
        <w:spacing w:before="128" w:after="0" w:line="240" w:lineRule="auto"/>
        <w:ind w:left="1735" w:right="0" w:hanging="720"/>
        <w:jc w:val="left"/>
        <w:rPr>
          <w:sz w:val="44"/>
        </w:rPr>
      </w:pPr>
      <w:r>
        <w:rPr>
          <w:spacing w:val="-2"/>
          <w:sz w:val="44"/>
        </w:rPr>
        <w:t>Brachialis</w:t>
      </w:r>
    </w:p>
    <w:p w14:paraId="6054DB48">
      <w:pPr>
        <w:pStyle w:val="6"/>
        <w:spacing w:before="256"/>
      </w:pPr>
    </w:p>
    <w:p w14:paraId="088C5139">
      <w:pPr>
        <w:pStyle w:val="3"/>
        <w:numPr>
          <w:ilvl w:val="0"/>
          <w:numId w:val="22"/>
        </w:numPr>
        <w:tabs>
          <w:tab w:val="left" w:pos="1103"/>
        </w:tabs>
        <w:spacing w:before="0" w:after="0" w:line="240" w:lineRule="auto"/>
        <w:ind w:left="1103" w:right="0" w:hanging="719"/>
        <w:jc w:val="left"/>
      </w:pPr>
      <w:r>
        <w:rPr>
          <w:color w:val="C00000"/>
          <w:spacing w:val="-2"/>
        </w:rPr>
        <w:t>Anteriorly</w:t>
      </w:r>
    </w:p>
    <w:p w14:paraId="3C916C9D">
      <w:pPr>
        <w:pStyle w:val="8"/>
        <w:numPr>
          <w:ilvl w:val="1"/>
          <w:numId w:val="22"/>
        </w:numPr>
        <w:tabs>
          <w:tab w:val="left" w:pos="1735"/>
        </w:tabs>
        <w:spacing w:before="128" w:after="0" w:line="240" w:lineRule="auto"/>
        <w:ind w:left="1735" w:right="0" w:hanging="720"/>
        <w:jc w:val="left"/>
        <w:rPr>
          <w:sz w:val="44"/>
        </w:rPr>
      </w:pPr>
      <w:r>
        <w:rPr>
          <w:sz w:val="44"/>
        </w:rPr>
        <w:t>Bicipital</w:t>
      </w:r>
      <w:r>
        <w:rPr>
          <w:spacing w:val="-21"/>
          <w:sz w:val="44"/>
        </w:rPr>
        <w:t xml:space="preserve"> </w:t>
      </w:r>
      <w:r>
        <w:rPr>
          <w:spacing w:val="-2"/>
          <w:sz w:val="44"/>
        </w:rPr>
        <w:t>aponeurosis</w:t>
      </w:r>
    </w:p>
    <w:p w14:paraId="56A05ADA">
      <w:pPr>
        <w:pStyle w:val="8"/>
        <w:numPr>
          <w:ilvl w:val="1"/>
          <w:numId w:val="22"/>
        </w:numPr>
        <w:tabs>
          <w:tab w:val="left" w:pos="1735"/>
        </w:tabs>
        <w:spacing w:before="127" w:after="0" w:line="240" w:lineRule="auto"/>
        <w:ind w:left="1735" w:right="0" w:hanging="720"/>
        <w:jc w:val="left"/>
        <w:rPr>
          <w:sz w:val="44"/>
        </w:rPr>
      </w:pPr>
      <w:r>
        <w:rPr>
          <w:sz w:val="44"/>
        </w:rPr>
        <w:t>Median</w:t>
      </w:r>
      <w:r>
        <w:rPr>
          <w:spacing w:val="-17"/>
          <w:sz w:val="44"/>
        </w:rPr>
        <w:t xml:space="preserve"> </w:t>
      </w:r>
      <w:r>
        <w:rPr>
          <w:sz w:val="44"/>
        </w:rPr>
        <w:t>cubital</w:t>
      </w:r>
      <w:r>
        <w:rPr>
          <w:spacing w:val="-19"/>
          <w:sz w:val="44"/>
        </w:rPr>
        <w:t xml:space="preserve"> </w:t>
      </w:r>
      <w:r>
        <w:rPr>
          <w:spacing w:val="-4"/>
          <w:sz w:val="44"/>
        </w:rPr>
        <w:t>vein</w:t>
      </w:r>
    </w:p>
    <w:p w14:paraId="084C61F0">
      <w:pPr>
        <w:pStyle w:val="8"/>
        <w:numPr>
          <w:ilvl w:val="1"/>
          <w:numId w:val="22"/>
        </w:numPr>
        <w:tabs>
          <w:tab w:val="left" w:pos="1735"/>
        </w:tabs>
        <w:spacing w:before="128" w:after="0" w:line="240" w:lineRule="auto"/>
        <w:ind w:left="1735" w:right="0" w:hanging="720"/>
        <w:jc w:val="left"/>
        <w:rPr>
          <w:sz w:val="44"/>
        </w:rPr>
      </w:pPr>
      <w:r>
        <w:rPr>
          <w:sz w:val="44"/>
        </w:rPr>
        <w:t>Fascia</w:t>
      </w:r>
      <w:r>
        <w:rPr>
          <w:spacing w:val="-9"/>
          <w:sz w:val="44"/>
        </w:rPr>
        <w:t xml:space="preserve"> </w:t>
      </w:r>
      <w:r>
        <w:rPr>
          <w:sz w:val="44"/>
        </w:rPr>
        <w:t>&amp;</w:t>
      </w:r>
      <w:r>
        <w:rPr>
          <w:spacing w:val="-8"/>
          <w:sz w:val="44"/>
        </w:rPr>
        <w:t xml:space="preserve"> </w:t>
      </w:r>
      <w:r>
        <w:rPr>
          <w:spacing w:val="-4"/>
          <w:sz w:val="44"/>
        </w:rPr>
        <w:t>skin</w:t>
      </w:r>
    </w:p>
    <w:p w14:paraId="58F95E64">
      <w:pPr>
        <w:spacing w:before="0" w:line="240" w:lineRule="auto"/>
        <w:rPr>
          <w:sz w:val="40"/>
        </w:rPr>
      </w:pPr>
      <w:r>
        <w:br w:type="column"/>
      </w:r>
    </w:p>
    <w:p w14:paraId="0BD5397D">
      <w:pPr>
        <w:pStyle w:val="6"/>
        <w:rPr>
          <w:sz w:val="40"/>
        </w:rPr>
      </w:pPr>
    </w:p>
    <w:p w14:paraId="3ECB6575">
      <w:pPr>
        <w:pStyle w:val="6"/>
        <w:spacing w:before="257"/>
        <w:rPr>
          <w:sz w:val="40"/>
        </w:rPr>
      </w:pPr>
    </w:p>
    <w:p w14:paraId="385A8CC8">
      <w:pPr>
        <w:spacing w:before="0" w:line="249" w:lineRule="auto"/>
        <w:ind w:left="80" w:right="0" w:firstLine="177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Coraco- brachialis</w:t>
      </w:r>
    </w:p>
    <w:p w14:paraId="472E9239">
      <w:pPr>
        <w:pStyle w:val="6"/>
        <w:rPr>
          <w:rFonts w:ascii="Arial"/>
          <w:b/>
          <w:sz w:val="40"/>
        </w:rPr>
      </w:pPr>
    </w:p>
    <w:p w14:paraId="3564B9ED">
      <w:pPr>
        <w:pStyle w:val="6"/>
        <w:rPr>
          <w:rFonts w:ascii="Arial"/>
          <w:b/>
          <w:sz w:val="40"/>
        </w:rPr>
      </w:pPr>
    </w:p>
    <w:p w14:paraId="72BE2794">
      <w:pPr>
        <w:pStyle w:val="6"/>
        <w:spacing w:before="114"/>
        <w:rPr>
          <w:rFonts w:ascii="Arial"/>
          <w:b/>
          <w:sz w:val="40"/>
        </w:rPr>
      </w:pPr>
    </w:p>
    <w:p w14:paraId="5255AB6A">
      <w:pPr>
        <w:spacing w:before="0"/>
        <w:ind w:left="27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660066"/>
          <w:spacing w:val="-2"/>
          <w:sz w:val="40"/>
        </w:rPr>
        <w:t>Biceps</w:t>
      </w:r>
    </w:p>
    <w:p w14:paraId="15D1B0D2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4B24393A">
      <w:pPr>
        <w:pStyle w:val="6"/>
        <w:rPr>
          <w:rFonts w:ascii="Arial"/>
          <w:b/>
          <w:sz w:val="40"/>
        </w:rPr>
      </w:pPr>
    </w:p>
    <w:p w14:paraId="71B111B0">
      <w:pPr>
        <w:pStyle w:val="6"/>
        <w:rPr>
          <w:rFonts w:ascii="Arial"/>
          <w:b/>
          <w:sz w:val="40"/>
        </w:rPr>
      </w:pPr>
    </w:p>
    <w:p w14:paraId="526CC964">
      <w:pPr>
        <w:pStyle w:val="6"/>
        <w:spacing w:before="316"/>
        <w:rPr>
          <w:rFonts w:ascii="Arial"/>
          <w:b/>
          <w:sz w:val="40"/>
        </w:rPr>
      </w:pPr>
    </w:p>
    <w:p w14:paraId="43E6222F">
      <w:pPr>
        <w:spacing w:before="0" w:line="249" w:lineRule="auto"/>
        <w:ind w:left="1269" w:right="68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Brachial </w:t>
      </w:r>
      <w:r>
        <w:rPr>
          <w:rFonts w:ascii="Arial"/>
          <w:b/>
          <w:color w:val="0000FF"/>
          <w:spacing w:val="-6"/>
          <w:sz w:val="40"/>
        </w:rPr>
        <w:t>a.</w:t>
      </w:r>
    </w:p>
    <w:p w14:paraId="0BF220BE">
      <w:pPr>
        <w:pStyle w:val="6"/>
        <w:spacing w:before="420"/>
        <w:rPr>
          <w:rFonts w:ascii="Arial"/>
          <w:b/>
          <w:sz w:val="40"/>
        </w:rPr>
      </w:pPr>
    </w:p>
    <w:p w14:paraId="597EAB28">
      <w:pPr>
        <w:spacing w:before="0"/>
        <w:ind w:left="1270" w:right="68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Ulnar</w:t>
      </w:r>
      <w:r>
        <w:rPr>
          <w:rFonts w:ascii="Arial"/>
          <w:b/>
          <w:color w:val="0000FF"/>
          <w:spacing w:val="-7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n.</w:t>
      </w:r>
    </w:p>
    <w:p w14:paraId="7848994B">
      <w:pPr>
        <w:pStyle w:val="6"/>
        <w:spacing w:before="207"/>
        <w:rPr>
          <w:rFonts w:ascii="Arial"/>
          <w:b/>
          <w:sz w:val="40"/>
        </w:rPr>
      </w:pPr>
    </w:p>
    <w:p w14:paraId="28FFEF64">
      <w:pPr>
        <w:spacing w:before="0"/>
        <w:ind w:left="1272" w:right="68" w:firstLine="0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Triceps</w:t>
      </w:r>
    </w:p>
    <w:p w14:paraId="324C64C1">
      <w:pPr>
        <w:pStyle w:val="6"/>
        <w:rPr>
          <w:rFonts w:ascii="Arial"/>
          <w:b/>
          <w:sz w:val="40"/>
        </w:rPr>
      </w:pPr>
    </w:p>
    <w:p w14:paraId="7AB9E0BC">
      <w:pPr>
        <w:pStyle w:val="6"/>
        <w:rPr>
          <w:rFonts w:ascii="Arial"/>
          <w:b/>
          <w:sz w:val="40"/>
        </w:rPr>
      </w:pPr>
    </w:p>
    <w:p w14:paraId="4DAAFD64">
      <w:pPr>
        <w:pStyle w:val="6"/>
        <w:spacing w:before="79"/>
        <w:rPr>
          <w:rFonts w:ascii="Arial"/>
          <w:b/>
          <w:sz w:val="40"/>
        </w:rPr>
      </w:pPr>
    </w:p>
    <w:p w14:paraId="1EA9D249">
      <w:pPr>
        <w:spacing w:before="0"/>
        <w:ind w:left="38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7256145</wp:posOffset>
                </wp:positionH>
                <wp:positionV relativeFrom="paragraph">
                  <wp:posOffset>622300</wp:posOffset>
                </wp:positionV>
                <wp:extent cx="1143000" cy="646430"/>
                <wp:effectExtent l="0" t="0" r="0" b="0"/>
                <wp:wrapNone/>
                <wp:docPr id="225" name="Text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A6B9CE">
                            <w:pPr>
                              <w:spacing w:before="69"/>
                              <w:ind w:left="83" w:right="6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Anterior</w:t>
                            </w:r>
                          </w:p>
                          <w:p w14:paraId="72367909">
                            <w:pPr>
                              <w:spacing w:before="19"/>
                              <w:ind w:left="83" w:right="75" w:firstLine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026" o:spt="202" type="#_x0000_t202" style="position:absolute;left:0pt;margin-left:571.35pt;margin-top:49pt;height:50.9pt;width:90pt;mso-position-horizontal-relative:page;z-index:251681792;mso-width-relative:page;mso-height-relative:page;" filled="f" stroked="t" coordsize="21600,21600" o:gfxdata="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cQI0nWAAAADAEAAA8A&#10;AAAAAAAAAQAgAAAAIgAAAGRycy9kb3ducmV2LnhtbFBLAQIUABQAAAAIAIdO4kDOmD7b4AEAANwD&#10;AAAOAAAAAAAAAAEAIAAAACUBAABkcnMvZTJvRG9jLnhtbFBLBQYAAAAABgAGAFkBAAB3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57A6B9CE">
                      <w:pPr>
                        <w:spacing w:before="69"/>
                        <w:ind w:left="83" w:right="6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>Anterior</w:t>
                      </w:r>
                    </w:p>
                    <w:p w14:paraId="72367909">
                      <w:pPr>
                        <w:spacing w:before="19"/>
                        <w:ind w:left="83" w:right="75" w:firstLine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Brachialis</w:t>
      </w:r>
    </w:p>
    <w:p w14:paraId="631BD6D8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7362" w:space="40"/>
            <w:col w:w="1991" w:space="1824"/>
            <w:col w:w="3183"/>
          </w:cols>
        </w:sectPr>
      </w:pPr>
    </w:p>
    <w:p w14:paraId="62A45CF0">
      <w:pPr>
        <w:pStyle w:val="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5358130</wp:posOffset>
                </wp:positionH>
                <wp:positionV relativeFrom="page">
                  <wp:posOffset>913765</wp:posOffset>
                </wp:positionV>
                <wp:extent cx="3131820" cy="5943600"/>
                <wp:effectExtent l="0" t="0" r="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5943600"/>
                          <a:chOff x="0" y="0"/>
                          <a:chExt cx="3131820" cy="594360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19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49174" y="1305179"/>
                            <a:ext cx="2508885" cy="33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885" h="3338195">
                                <a:moveTo>
                                  <a:pt x="749935" y="1440307"/>
                                </a:moveTo>
                                <a:lnTo>
                                  <a:pt x="725081" y="1425829"/>
                                </a:lnTo>
                                <a:lnTo>
                                  <a:pt x="634619" y="1373124"/>
                                </a:lnTo>
                                <a:lnTo>
                                  <a:pt x="625856" y="1375410"/>
                                </a:lnTo>
                                <a:lnTo>
                                  <a:pt x="621792" y="1382395"/>
                                </a:lnTo>
                                <a:lnTo>
                                  <a:pt x="617728" y="1389253"/>
                                </a:lnTo>
                                <a:lnTo>
                                  <a:pt x="620014" y="1398143"/>
                                </a:lnTo>
                                <a:lnTo>
                                  <a:pt x="626999" y="1402080"/>
                                </a:lnTo>
                                <a:lnTo>
                                  <a:pt x="667702" y="1425829"/>
                                </a:lnTo>
                                <a:lnTo>
                                  <a:pt x="108204" y="1425829"/>
                                </a:lnTo>
                                <a:lnTo>
                                  <a:pt x="108204" y="1454785"/>
                                </a:lnTo>
                                <a:lnTo>
                                  <a:pt x="667702" y="1454785"/>
                                </a:lnTo>
                                <a:lnTo>
                                  <a:pt x="626999" y="1478534"/>
                                </a:lnTo>
                                <a:lnTo>
                                  <a:pt x="620014" y="1482471"/>
                                </a:lnTo>
                                <a:lnTo>
                                  <a:pt x="617728" y="1491361"/>
                                </a:lnTo>
                                <a:lnTo>
                                  <a:pt x="621792" y="1498219"/>
                                </a:lnTo>
                                <a:lnTo>
                                  <a:pt x="625856" y="1505204"/>
                                </a:lnTo>
                                <a:lnTo>
                                  <a:pt x="634619" y="1507490"/>
                                </a:lnTo>
                                <a:lnTo>
                                  <a:pt x="725081" y="1454785"/>
                                </a:lnTo>
                                <a:lnTo>
                                  <a:pt x="749935" y="1440307"/>
                                </a:lnTo>
                                <a:close/>
                              </a:path>
                              <a:path w="2508885" h="3338195">
                                <a:moveTo>
                                  <a:pt x="1499743" y="67183"/>
                                </a:moveTo>
                                <a:lnTo>
                                  <a:pt x="1474889" y="52705"/>
                                </a:lnTo>
                                <a:lnTo>
                                  <a:pt x="1384427" y="0"/>
                                </a:lnTo>
                                <a:lnTo>
                                  <a:pt x="1375664" y="2286"/>
                                </a:lnTo>
                                <a:lnTo>
                                  <a:pt x="1371600" y="9271"/>
                                </a:lnTo>
                                <a:lnTo>
                                  <a:pt x="1367536" y="16129"/>
                                </a:lnTo>
                                <a:lnTo>
                                  <a:pt x="1369822" y="25019"/>
                                </a:lnTo>
                                <a:lnTo>
                                  <a:pt x="1376807" y="28956"/>
                                </a:lnTo>
                                <a:lnTo>
                                  <a:pt x="1417510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1417510" y="81661"/>
                                </a:lnTo>
                                <a:lnTo>
                                  <a:pt x="1376807" y="105410"/>
                                </a:lnTo>
                                <a:lnTo>
                                  <a:pt x="1369822" y="109347"/>
                                </a:lnTo>
                                <a:lnTo>
                                  <a:pt x="1367536" y="118237"/>
                                </a:lnTo>
                                <a:lnTo>
                                  <a:pt x="1371600" y="125095"/>
                                </a:lnTo>
                                <a:lnTo>
                                  <a:pt x="1375664" y="132080"/>
                                </a:lnTo>
                                <a:lnTo>
                                  <a:pt x="1384427" y="134366"/>
                                </a:lnTo>
                                <a:lnTo>
                                  <a:pt x="1474889" y="81661"/>
                                </a:lnTo>
                                <a:lnTo>
                                  <a:pt x="1499743" y="67183"/>
                                </a:lnTo>
                                <a:close/>
                              </a:path>
                              <a:path w="2508885" h="3338195">
                                <a:moveTo>
                                  <a:pt x="1709928" y="3256153"/>
                                </a:moveTo>
                                <a:lnTo>
                                  <a:pt x="1217472" y="3256153"/>
                                </a:lnTo>
                                <a:lnTo>
                                  <a:pt x="1258189" y="3232404"/>
                                </a:lnTo>
                                <a:lnTo>
                                  <a:pt x="1265174" y="3228467"/>
                                </a:lnTo>
                                <a:lnTo>
                                  <a:pt x="1267460" y="3219577"/>
                                </a:lnTo>
                                <a:lnTo>
                                  <a:pt x="1263396" y="3212719"/>
                                </a:lnTo>
                                <a:lnTo>
                                  <a:pt x="1259332" y="3205734"/>
                                </a:lnTo>
                                <a:lnTo>
                                  <a:pt x="1250569" y="3203448"/>
                                </a:lnTo>
                                <a:lnTo>
                                  <a:pt x="1135253" y="3270631"/>
                                </a:lnTo>
                                <a:lnTo>
                                  <a:pt x="1250569" y="3337814"/>
                                </a:lnTo>
                                <a:lnTo>
                                  <a:pt x="1259332" y="3335528"/>
                                </a:lnTo>
                                <a:lnTo>
                                  <a:pt x="1263396" y="3328543"/>
                                </a:lnTo>
                                <a:lnTo>
                                  <a:pt x="1267460" y="3321685"/>
                                </a:lnTo>
                                <a:lnTo>
                                  <a:pt x="1265174" y="3312795"/>
                                </a:lnTo>
                                <a:lnTo>
                                  <a:pt x="1258189" y="3308858"/>
                                </a:lnTo>
                                <a:lnTo>
                                  <a:pt x="1217472" y="3285109"/>
                                </a:lnTo>
                                <a:lnTo>
                                  <a:pt x="1709928" y="3285109"/>
                                </a:lnTo>
                                <a:lnTo>
                                  <a:pt x="1709928" y="3256153"/>
                                </a:lnTo>
                                <a:close/>
                              </a:path>
                              <a:path w="2508885" h="3338195">
                                <a:moveTo>
                                  <a:pt x="2459736" y="205105"/>
                                </a:moveTo>
                                <a:lnTo>
                                  <a:pt x="1792020" y="205105"/>
                                </a:lnTo>
                                <a:lnTo>
                                  <a:pt x="1832737" y="181356"/>
                                </a:lnTo>
                                <a:lnTo>
                                  <a:pt x="1839722" y="177419"/>
                                </a:lnTo>
                                <a:lnTo>
                                  <a:pt x="1842008" y="168529"/>
                                </a:lnTo>
                                <a:lnTo>
                                  <a:pt x="1837944" y="161671"/>
                                </a:lnTo>
                                <a:lnTo>
                                  <a:pt x="1833880" y="154686"/>
                                </a:lnTo>
                                <a:lnTo>
                                  <a:pt x="1825117" y="152400"/>
                                </a:lnTo>
                                <a:lnTo>
                                  <a:pt x="1709801" y="219583"/>
                                </a:lnTo>
                                <a:lnTo>
                                  <a:pt x="1825117" y="286766"/>
                                </a:lnTo>
                                <a:lnTo>
                                  <a:pt x="1833880" y="284480"/>
                                </a:lnTo>
                                <a:lnTo>
                                  <a:pt x="1837944" y="277495"/>
                                </a:lnTo>
                                <a:lnTo>
                                  <a:pt x="1842008" y="270637"/>
                                </a:lnTo>
                                <a:lnTo>
                                  <a:pt x="1839722" y="261747"/>
                                </a:lnTo>
                                <a:lnTo>
                                  <a:pt x="1832737" y="257810"/>
                                </a:lnTo>
                                <a:lnTo>
                                  <a:pt x="1792020" y="234061"/>
                                </a:lnTo>
                                <a:lnTo>
                                  <a:pt x="2459736" y="234061"/>
                                </a:lnTo>
                                <a:lnTo>
                                  <a:pt x="2459736" y="205105"/>
                                </a:lnTo>
                                <a:close/>
                              </a:path>
                              <a:path w="2508885" h="3338195">
                                <a:moveTo>
                                  <a:pt x="2470277" y="1352677"/>
                                </a:moveTo>
                                <a:lnTo>
                                  <a:pt x="1807337" y="650405"/>
                                </a:lnTo>
                                <a:lnTo>
                                  <a:pt x="1860169" y="665988"/>
                                </a:lnTo>
                                <a:lnTo>
                                  <a:pt x="1868170" y="661543"/>
                                </a:lnTo>
                                <a:lnTo>
                                  <a:pt x="1870456" y="653923"/>
                                </a:lnTo>
                                <a:lnTo>
                                  <a:pt x="1872742" y="646176"/>
                                </a:lnTo>
                                <a:lnTo>
                                  <a:pt x="1868297" y="638175"/>
                                </a:lnTo>
                                <a:lnTo>
                                  <a:pt x="1777606" y="611505"/>
                                </a:lnTo>
                                <a:lnTo>
                                  <a:pt x="1740408" y="600583"/>
                                </a:lnTo>
                                <a:lnTo>
                                  <a:pt x="1768729" y="722630"/>
                                </a:lnTo>
                                <a:lnTo>
                                  <a:pt x="1770634" y="730504"/>
                                </a:lnTo>
                                <a:lnTo>
                                  <a:pt x="1778381" y="735330"/>
                                </a:lnTo>
                                <a:lnTo>
                                  <a:pt x="1786128" y="733425"/>
                                </a:lnTo>
                                <a:lnTo>
                                  <a:pt x="1793875" y="731647"/>
                                </a:lnTo>
                                <a:lnTo>
                                  <a:pt x="1798828" y="723900"/>
                                </a:lnTo>
                                <a:lnTo>
                                  <a:pt x="1796923" y="716153"/>
                                </a:lnTo>
                                <a:lnTo>
                                  <a:pt x="1786267" y="670217"/>
                                </a:lnTo>
                                <a:lnTo>
                                  <a:pt x="2449195" y="1372489"/>
                                </a:lnTo>
                                <a:lnTo>
                                  <a:pt x="2470277" y="1352677"/>
                                </a:lnTo>
                                <a:close/>
                              </a:path>
                              <a:path w="2508885" h="3338195">
                                <a:moveTo>
                                  <a:pt x="2508758" y="1987423"/>
                                </a:moveTo>
                                <a:lnTo>
                                  <a:pt x="1786763" y="1520088"/>
                                </a:lnTo>
                                <a:lnTo>
                                  <a:pt x="1841754" y="1522603"/>
                                </a:lnTo>
                                <a:lnTo>
                                  <a:pt x="1848485" y="1516507"/>
                                </a:lnTo>
                                <a:lnTo>
                                  <a:pt x="1849247" y="1500505"/>
                                </a:lnTo>
                                <a:lnTo>
                                  <a:pt x="1843151" y="1493647"/>
                                </a:lnTo>
                                <a:lnTo>
                                  <a:pt x="1835150" y="1493393"/>
                                </a:lnTo>
                                <a:lnTo>
                                  <a:pt x="1783422" y="1490980"/>
                                </a:lnTo>
                                <a:lnTo>
                                  <a:pt x="1709928" y="1487551"/>
                                </a:lnTo>
                                <a:lnTo>
                                  <a:pt x="1766443" y="1599438"/>
                                </a:lnTo>
                                <a:lnTo>
                                  <a:pt x="1769999" y="1606550"/>
                                </a:lnTo>
                                <a:lnTo>
                                  <a:pt x="1778762" y="1609344"/>
                                </a:lnTo>
                                <a:lnTo>
                                  <a:pt x="1792986" y="1602232"/>
                                </a:lnTo>
                                <a:lnTo>
                                  <a:pt x="1795907" y="1593469"/>
                                </a:lnTo>
                                <a:lnTo>
                                  <a:pt x="1792351" y="1586357"/>
                                </a:lnTo>
                                <a:lnTo>
                                  <a:pt x="1771103" y="1544408"/>
                                </a:lnTo>
                                <a:lnTo>
                                  <a:pt x="2493010" y="2011807"/>
                                </a:lnTo>
                                <a:lnTo>
                                  <a:pt x="2508758" y="1987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1.9pt;margin-top:71.95pt;height:468pt;width:246.6pt;mso-position-horizontal-relative:page;mso-position-vertical-relative:page;z-index:-251600896;mso-width-relative:page;mso-height-relative:page;" coordsize="3131820,5943600" o:gfxdata="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">
                <o:lock v:ext="edit" aspectratio="f"/>
                <v:shape id="Image 227" o:spid="_x0000_s1026" o:spt="75" type="#_x0000_t75" style="position:absolute;left:0;top:0;height:5943600;width:3131819;" filled="f" o:preferrelative="t" stroked="f" coordsize="21600,21600" o:gfxdata="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JH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f"/>
                </v:shape>
                <v:shape id="Graphic 228" o:spid="_x0000_s1026" o:spt="100" style="position:absolute;left:249174;top:1305179;height:3338195;width:2508885;" fillcolor="#000000" filled="t" stroked="f" coordsize="2508885,3338195" o:gfxdata="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YdIbgAAADcAAAA&#10;DwAAAAAAAAABACAAAAAiAAAAZHJzL2Rvd25yZXYueG1sUEsBAhQAFAAAAAgAh07iQDMvBZ47AAAA&#10;OQAAABAAAAAAAAAAAQAgAAAABwEAAGRycy9zaGFwZXhtbC54bWxQSwUGAAAAAAYABgBbAQAAsQMA&#10;AAAA&#10;" path="m749935,1440307l725081,1425829,634619,1373124,625856,1375410,621792,1382395,617728,1389253,620014,1398143,626999,1402080,667702,1425829,108204,1425829,108204,1454785,667702,1454785,626999,1478534,620014,1482471,617728,1491361,621792,1498219,625856,1505204,634619,1507490,725081,1454785,749935,1440307xem1499743,67183l1474889,52705,1384427,0,1375664,2286,1371600,9271,1367536,16129,1369822,25019,1376807,28956,1417510,52705,0,52705,0,81661,1417510,81661,1376807,105410,1369822,109347,1367536,118237,1371600,125095,1375664,132080,1384427,134366,1474889,81661,1499743,67183xem1709928,3256153l1217472,3256153,1258189,3232404,1265174,3228467,1267460,3219577,1263396,3212719,1259332,3205734,1250569,3203448,1135253,3270631,1250569,3337814,1259332,3335528,1263396,3328543,1267460,3321685,1265174,3312795,1258189,3308858,1217472,3285109,1709928,3285109,1709928,3256153xem2459736,205105l1792020,205105,1832737,181356,1839722,177419,1842008,168529,1837944,161671,1833880,154686,1825117,152400,1709801,219583,1825117,286766,1833880,284480,1837944,277495,1842008,270637,1839722,261747,1832737,257810,1792020,234061,2459736,234061,2459736,205105xem2470277,1352677l1807337,650405,1860169,665988,1868170,661543,1870456,653923,1872742,646176,1868297,638175,1777606,611505,1740408,600583,1768729,722630,1770634,730504,1778381,735330,1786128,733425,1793875,731647,1798828,723900,1796923,716153,1786267,670217,2449195,1372489,2470277,1352677xem2508758,1987423l1786763,1520088,1841754,1522603,1848485,1516507,1849247,1500505,1843151,1493647,1835150,1493393,1783422,1490980,1709928,1487551,1766443,1599438,1769999,1606550,1778762,1609344,1792986,1602232,1795907,1593469,1792351,1586357,1771103,1544408,2493010,2011807,2508758,198742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0DFEFE42">
      <w:pPr>
        <w:pStyle w:val="6"/>
        <w:spacing w:before="123"/>
        <w:rPr>
          <w:rFonts w:ascii="Arial"/>
          <w:b/>
          <w:sz w:val="20"/>
        </w:rPr>
      </w:pPr>
    </w:p>
    <w:p w14:paraId="427A9135">
      <w:pPr>
        <w:pStyle w:val="6"/>
        <w:ind w:left="137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60680" cy="290195"/>
            <wp:effectExtent l="0" t="0" r="0" b="0"/>
            <wp:docPr id="229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6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E7E1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1FE6FB7F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30" name="Text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F3A621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Brachial</w:t>
                            </w:r>
                            <w:r>
                              <w:rPr>
                                <w:spacing w:val="-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30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YOv+Q+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59F3A621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Brachial</w:t>
                      </w:r>
                      <w:r>
                        <w:rPr>
                          <w:spacing w:val="-26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Artery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F9B304E">
      <w:pPr>
        <w:pStyle w:val="8"/>
        <w:numPr>
          <w:ilvl w:val="0"/>
          <w:numId w:val="23"/>
        </w:numPr>
        <w:tabs>
          <w:tab w:val="left" w:pos="924"/>
        </w:tabs>
        <w:spacing w:before="151" w:after="0" w:line="249" w:lineRule="auto"/>
        <w:ind w:left="924" w:right="8773" w:hanging="540"/>
        <w:jc w:val="left"/>
        <w:rPr>
          <w:sz w:val="44"/>
        </w:rPr>
      </w:pPr>
      <w:r>
        <w:rPr>
          <w:sz w:val="44"/>
        </w:rPr>
        <w:t xml:space="preserve">In the cubital fossa, it is covered by </w:t>
      </w:r>
      <w:r>
        <w:rPr>
          <w:rFonts w:ascii="Arial" w:hAnsi="Arial"/>
          <w:b/>
          <w:color w:val="C00000"/>
          <w:sz w:val="44"/>
        </w:rPr>
        <w:t>bicipital aponeurosis</w:t>
      </w:r>
      <w:r>
        <w:rPr>
          <w:rFonts w:ascii="Arial" w:hAnsi="Arial"/>
          <w:b/>
          <w:color w:val="C00000"/>
          <w:spacing w:val="-12"/>
          <w:sz w:val="44"/>
        </w:rPr>
        <w:t xml:space="preserve"> </w:t>
      </w:r>
      <w:r>
        <w:rPr>
          <w:sz w:val="44"/>
        </w:rPr>
        <w:t>&amp;</w:t>
      </w:r>
      <w:r>
        <w:rPr>
          <w:spacing w:val="-21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 xml:space="preserve">median cubital vein </w:t>
      </w:r>
      <w:r>
        <w:rPr>
          <w:sz w:val="44"/>
        </w:rPr>
        <w:t xml:space="preserve">(anterior </w:t>
      </w:r>
      <w:r>
        <w:rPr>
          <w:spacing w:val="-2"/>
          <w:sz w:val="44"/>
        </w:rPr>
        <w:t>relations)</w:t>
      </w:r>
    </w:p>
    <w:p w14:paraId="3B86512A">
      <w:pPr>
        <w:pStyle w:val="6"/>
        <w:spacing w:before="204"/>
        <w:rPr>
          <w:sz w:val="20"/>
        </w:rPr>
      </w:pPr>
    </w:p>
    <w:p w14:paraId="2A431C9A">
      <w:pPr>
        <w:pStyle w:val="6"/>
        <w:spacing w:after="0"/>
        <w:rPr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0E2FBF17">
      <w:pPr>
        <w:pStyle w:val="8"/>
        <w:numPr>
          <w:ilvl w:val="0"/>
          <w:numId w:val="23"/>
        </w:numPr>
        <w:tabs>
          <w:tab w:val="left" w:pos="924"/>
        </w:tabs>
        <w:spacing w:before="85" w:after="0" w:line="249" w:lineRule="auto"/>
        <w:ind w:left="924" w:right="0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Ends</w:t>
      </w:r>
      <w:r>
        <w:rPr>
          <w:rFonts w:ascii="Arial" w:hAnsi="Arial"/>
          <w:b/>
          <w:color w:val="C00000"/>
          <w:spacing w:val="-5"/>
          <w:sz w:val="44"/>
        </w:rPr>
        <w:t xml:space="preserve"> </w:t>
      </w:r>
      <w:r>
        <w:rPr>
          <w:sz w:val="44"/>
        </w:rPr>
        <w:t>by</w:t>
      </w:r>
      <w:r>
        <w:rPr>
          <w:spacing w:val="-8"/>
          <w:sz w:val="44"/>
        </w:rPr>
        <w:t xml:space="preserve"> </w:t>
      </w:r>
      <w:r>
        <w:rPr>
          <w:sz w:val="44"/>
        </w:rPr>
        <w:t>dividing</w:t>
      </w:r>
      <w:r>
        <w:rPr>
          <w:spacing w:val="-10"/>
          <w:sz w:val="44"/>
        </w:rPr>
        <w:t xml:space="preserve"> </w:t>
      </w:r>
      <w:r>
        <w:rPr>
          <w:sz w:val="44"/>
        </w:rPr>
        <w:t>into</w:t>
      </w:r>
      <w:r>
        <w:rPr>
          <w:spacing w:val="-9"/>
          <w:sz w:val="44"/>
        </w:rPr>
        <w:t xml:space="preserve"> </w:t>
      </w:r>
      <w:r>
        <w:rPr>
          <w:sz w:val="44"/>
        </w:rPr>
        <w:t>radial</w:t>
      </w:r>
      <w:r>
        <w:rPr>
          <w:spacing w:val="-10"/>
          <w:sz w:val="44"/>
        </w:rPr>
        <w:t xml:space="preserve"> </w:t>
      </w:r>
      <w:r>
        <w:rPr>
          <w:sz w:val="44"/>
        </w:rPr>
        <w:t>&amp; ulnar arteries in cubital fossa</w:t>
      </w:r>
    </w:p>
    <w:p w14:paraId="37466F40">
      <w:pPr>
        <w:pStyle w:val="6"/>
        <w:spacing w:before="6"/>
      </w:pPr>
    </w:p>
    <w:p w14:paraId="3714D4F7">
      <w:pPr>
        <w:pStyle w:val="3"/>
        <w:numPr>
          <w:ilvl w:val="0"/>
          <w:numId w:val="23"/>
        </w:numPr>
        <w:tabs>
          <w:tab w:val="left" w:pos="923"/>
        </w:tabs>
        <w:spacing w:before="0" w:after="0" w:line="240" w:lineRule="auto"/>
        <w:ind w:left="923" w:right="0" w:hanging="539"/>
        <w:jc w:val="left"/>
        <w:rPr>
          <w:rFonts w:ascii="Arial MT" w:hAnsi="Arial MT"/>
          <w:b w:val="0"/>
          <w:color w:val="C00000"/>
        </w:rPr>
      </w:pPr>
      <w:r>
        <w:rPr>
          <w:color w:val="C00000"/>
        </w:rPr>
        <w:t>Main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2"/>
        </w:rPr>
        <w:t>branches:</w:t>
      </w:r>
    </w:p>
    <w:p w14:paraId="0AF5116D">
      <w:pPr>
        <w:pStyle w:val="8"/>
        <w:numPr>
          <w:ilvl w:val="0"/>
          <w:numId w:val="24"/>
        </w:numPr>
        <w:tabs>
          <w:tab w:val="left" w:pos="1103"/>
        </w:tabs>
        <w:spacing w:before="129" w:after="0" w:line="240" w:lineRule="auto"/>
        <w:ind w:left="1103" w:right="0" w:hanging="719"/>
        <w:jc w:val="left"/>
        <w:rPr>
          <w:sz w:val="44"/>
        </w:rPr>
      </w:pPr>
      <w:r>
        <w:rPr>
          <w:sz w:val="44"/>
        </w:rPr>
        <w:t>Deep</w:t>
      </w:r>
      <w:r>
        <w:rPr>
          <w:spacing w:val="-8"/>
          <w:sz w:val="44"/>
        </w:rPr>
        <w:t xml:space="preserve"> </w:t>
      </w:r>
      <w:r>
        <w:rPr>
          <w:sz w:val="44"/>
        </w:rPr>
        <w:t>artery</w:t>
      </w:r>
      <w:r>
        <w:rPr>
          <w:spacing w:val="-9"/>
          <w:sz w:val="44"/>
        </w:rPr>
        <w:t xml:space="preserve"> </w:t>
      </w:r>
      <w:r>
        <w:rPr>
          <w:sz w:val="44"/>
        </w:rPr>
        <w:t>of</w:t>
      </w:r>
      <w:r>
        <w:rPr>
          <w:spacing w:val="-7"/>
          <w:sz w:val="44"/>
        </w:rPr>
        <w:t xml:space="preserve"> </w:t>
      </w:r>
      <w:r>
        <w:rPr>
          <w:sz w:val="44"/>
        </w:rPr>
        <w:t>the</w:t>
      </w:r>
      <w:r>
        <w:rPr>
          <w:spacing w:val="-9"/>
          <w:sz w:val="44"/>
        </w:rPr>
        <w:t xml:space="preserve"> </w:t>
      </w:r>
      <w:r>
        <w:rPr>
          <w:spacing w:val="-5"/>
          <w:sz w:val="44"/>
        </w:rPr>
        <w:t>arm</w:t>
      </w:r>
    </w:p>
    <w:p w14:paraId="3371B57E">
      <w:pPr>
        <w:pStyle w:val="8"/>
        <w:numPr>
          <w:ilvl w:val="0"/>
          <w:numId w:val="24"/>
        </w:numPr>
        <w:tabs>
          <w:tab w:val="left" w:pos="1103"/>
        </w:tabs>
        <w:spacing w:before="127" w:after="0" w:line="240" w:lineRule="auto"/>
        <w:ind w:left="1103" w:right="0" w:hanging="719"/>
        <w:jc w:val="left"/>
        <w:rPr>
          <w:sz w:val="44"/>
        </w:rPr>
      </w:pPr>
      <w:r>
        <w:rPr>
          <w:sz w:val="44"/>
        </w:rPr>
        <w:t>Humeral</w:t>
      </w:r>
      <w:r>
        <w:rPr>
          <w:spacing w:val="-14"/>
          <w:sz w:val="44"/>
        </w:rPr>
        <w:t xml:space="preserve"> </w:t>
      </w:r>
      <w:r>
        <w:rPr>
          <w:sz w:val="44"/>
        </w:rPr>
        <w:t>nutrient</w:t>
      </w:r>
      <w:r>
        <w:rPr>
          <w:spacing w:val="-20"/>
          <w:sz w:val="44"/>
        </w:rPr>
        <w:t xml:space="preserve"> </w:t>
      </w:r>
      <w:r>
        <w:rPr>
          <w:spacing w:val="-5"/>
          <w:sz w:val="44"/>
        </w:rPr>
        <w:t>a.</w:t>
      </w:r>
    </w:p>
    <w:p w14:paraId="6B5F9D82">
      <w:pPr>
        <w:pStyle w:val="8"/>
        <w:numPr>
          <w:ilvl w:val="0"/>
          <w:numId w:val="24"/>
        </w:numPr>
        <w:tabs>
          <w:tab w:val="left" w:pos="1104"/>
        </w:tabs>
        <w:spacing w:before="64" w:after="0" w:line="530" w:lineRule="atLeast"/>
        <w:ind w:left="1104" w:right="895" w:hanging="720"/>
        <w:jc w:val="left"/>
        <w:rPr>
          <w:sz w:val="44"/>
        </w:rPr>
      </w:pPr>
      <w:r>
        <w:rPr>
          <w:sz w:val="44"/>
        </w:rPr>
        <w:t>Superior</w:t>
      </w:r>
      <w:r>
        <w:rPr>
          <w:spacing w:val="-11"/>
          <w:sz w:val="44"/>
        </w:rPr>
        <w:t xml:space="preserve"> </w:t>
      </w:r>
      <w:r>
        <w:rPr>
          <w:sz w:val="44"/>
        </w:rPr>
        <w:t>&amp;</w:t>
      </w:r>
      <w:r>
        <w:rPr>
          <w:spacing w:val="-14"/>
          <w:sz w:val="44"/>
        </w:rPr>
        <w:t xml:space="preserve"> </w:t>
      </w:r>
      <w:r>
        <w:rPr>
          <w:sz w:val="44"/>
        </w:rPr>
        <w:t>inferior</w:t>
      </w:r>
      <w:r>
        <w:rPr>
          <w:spacing w:val="-14"/>
          <w:sz w:val="44"/>
        </w:rPr>
        <w:t xml:space="preserve"> </w:t>
      </w:r>
      <w:r>
        <w:rPr>
          <w:sz w:val="44"/>
        </w:rPr>
        <w:t>ulnar collateral arteries</w:t>
      </w:r>
    </w:p>
    <w:p w14:paraId="0F913A1B">
      <w:pPr>
        <w:spacing w:before="0" w:line="240" w:lineRule="auto"/>
        <w:rPr>
          <w:sz w:val="20"/>
        </w:rPr>
      </w:pPr>
      <w:r>
        <w:br w:type="column"/>
      </w:r>
    </w:p>
    <w:p w14:paraId="433A8F6F">
      <w:pPr>
        <w:pStyle w:val="6"/>
        <w:rPr>
          <w:sz w:val="20"/>
        </w:rPr>
      </w:pPr>
    </w:p>
    <w:p w14:paraId="008D5852">
      <w:pPr>
        <w:pStyle w:val="6"/>
        <w:rPr>
          <w:sz w:val="20"/>
        </w:rPr>
      </w:pPr>
    </w:p>
    <w:p w14:paraId="0CB41863">
      <w:pPr>
        <w:pStyle w:val="6"/>
        <w:rPr>
          <w:sz w:val="20"/>
        </w:rPr>
      </w:pPr>
    </w:p>
    <w:p w14:paraId="6060227A">
      <w:pPr>
        <w:pStyle w:val="6"/>
        <w:rPr>
          <w:sz w:val="20"/>
        </w:rPr>
      </w:pPr>
    </w:p>
    <w:p w14:paraId="747937FE">
      <w:pPr>
        <w:pStyle w:val="6"/>
        <w:rPr>
          <w:sz w:val="20"/>
        </w:rPr>
      </w:pPr>
    </w:p>
    <w:p w14:paraId="7169684B">
      <w:pPr>
        <w:pStyle w:val="6"/>
        <w:rPr>
          <w:sz w:val="20"/>
        </w:rPr>
      </w:pPr>
    </w:p>
    <w:p w14:paraId="252EE781">
      <w:pPr>
        <w:pStyle w:val="6"/>
        <w:rPr>
          <w:sz w:val="20"/>
        </w:rPr>
      </w:pPr>
    </w:p>
    <w:p w14:paraId="66CFC922">
      <w:pPr>
        <w:pStyle w:val="6"/>
        <w:spacing w:before="34"/>
        <w:rPr>
          <w:sz w:val="20"/>
        </w:rPr>
      </w:pPr>
    </w:p>
    <w:p w14:paraId="4A9AB111">
      <w:pPr>
        <w:pStyle w:val="6"/>
        <w:ind w:left="56" w:right="-2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43000" cy="646430"/>
                <wp:effectExtent l="19050" t="9525" r="9525" b="10795"/>
                <wp:docPr id="231" name="Text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CD32CD">
                            <w:pPr>
                              <w:spacing w:before="68" w:line="249" w:lineRule="auto"/>
                              <w:ind w:left="503" w:right="210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31" o:spid="_x0000_s1026" o:spt="202" type="#_x0000_t202" style="height:50.9pt;width:90pt;" filled="f" stroked="t" coordsize="21600,21600" o:gfxdata="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dlx/c0QAAAAUBAAAPAAAAAAAA&#10;AAEAIAAAACIAAABkcnMvZG93bnJldi54bWxQSwECFAAUAAAACACHTuJAwQLbI+ABAADcAwAADgAA&#10;AAAAAAABACAAAAAgAQAAZHJzL2Uyb0RvYy54bWxQSwUGAAAAAAYABgBZAQAAcgUA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76CD32CD">
                      <w:pPr>
                        <w:spacing w:before="68" w:line="249" w:lineRule="auto"/>
                        <w:ind w:left="503" w:right="210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2DADA635">
      <w:pPr>
        <w:pStyle w:val="6"/>
        <w:rPr>
          <w:sz w:val="40"/>
        </w:rPr>
      </w:pPr>
    </w:p>
    <w:p w14:paraId="4A1CBF1F">
      <w:pPr>
        <w:pStyle w:val="6"/>
        <w:spacing w:before="17"/>
        <w:rPr>
          <w:sz w:val="40"/>
        </w:rPr>
      </w:pPr>
    </w:p>
    <w:p w14:paraId="2EF3FFCD">
      <w:pPr>
        <w:spacing w:before="0" w:line="395" w:lineRule="exact"/>
        <w:ind w:left="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Radial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1A4CDA29">
      <w:pPr>
        <w:spacing w:before="381" w:line="240" w:lineRule="auto"/>
        <w:rPr>
          <w:rFonts w:ascii="Arial"/>
          <w:b/>
          <w:sz w:val="40"/>
        </w:rPr>
      </w:pPr>
      <w:r>
        <w:br w:type="column"/>
      </w:r>
    </w:p>
    <w:p w14:paraId="20FD7757">
      <w:pPr>
        <w:spacing w:before="0" w:line="249" w:lineRule="auto"/>
        <w:ind w:left="963" w:right="33" w:hanging="101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Deep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a. of arm</w:t>
      </w:r>
    </w:p>
    <w:p w14:paraId="2B32E9F3">
      <w:pPr>
        <w:spacing w:before="310"/>
        <w:ind w:left="38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Sup.</w:t>
      </w:r>
      <w:r>
        <w:rPr>
          <w:rFonts w:ascii="Arial"/>
          <w:b/>
          <w:color w:val="0000FF"/>
          <w:spacing w:val="-2"/>
          <w:sz w:val="40"/>
        </w:rPr>
        <w:t xml:space="preserve"> ulnar</w:t>
      </w:r>
    </w:p>
    <w:p w14:paraId="7CE4B3BC">
      <w:pPr>
        <w:spacing w:before="20"/>
        <w:ind w:left="56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10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2A8FFCA8"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6649" w:space="2"/>
            <w:col w:w="1685" w:space="3416"/>
            <w:col w:w="2648"/>
          </w:cols>
        </w:sectPr>
      </w:pPr>
    </w:p>
    <w:p w14:paraId="4405081F">
      <w:pPr>
        <w:pStyle w:val="8"/>
        <w:numPr>
          <w:ilvl w:val="0"/>
          <w:numId w:val="24"/>
        </w:numPr>
        <w:tabs>
          <w:tab w:val="left" w:pos="1104"/>
        </w:tabs>
        <w:spacing w:before="166" w:after="0" w:line="249" w:lineRule="auto"/>
        <w:ind w:left="1104" w:right="38" w:hanging="720"/>
        <w:jc w:val="left"/>
        <w:rPr>
          <w:rFonts w:ascii="Arial"/>
          <w:b/>
          <w:color w:val="C00000"/>
          <w:sz w:val="44"/>
        </w:rPr>
      </w:pPr>
      <w:r>
        <w:rPr>
          <w:rFonts w:ascii="Arial"/>
          <w:b/>
          <w:sz w:val="44"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5268595</wp:posOffset>
                </wp:positionH>
                <wp:positionV relativeFrom="page">
                  <wp:posOffset>913765</wp:posOffset>
                </wp:positionV>
                <wp:extent cx="3221355" cy="5943600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355" cy="5943600"/>
                          <a:chOff x="0" y="0"/>
                          <a:chExt cx="3221355" cy="5943600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07" y="0"/>
                            <a:ext cx="3131819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0" y="2262632"/>
                            <a:ext cx="2760980" cy="289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 h="2898140">
                                <a:moveTo>
                                  <a:pt x="731774" y="2887751"/>
                                </a:moveTo>
                                <a:lnTo>
                                  <a:pt x="657733" y="2776867"/>
                                </a:lnTo>
                                <a:lnTo>
                                  <a:pt x="648716" y="2775077"/>
                                </a:lnTo>
                                <a:lnTo>
                                  <a:pt x="642112" y="2779522"/>
                                </a:lnTo>
                                <a:lnTo>
                                  <a:pt x="635381" y="2783967"/>
                                </a:lnTo>
                                <a:lnTo>
                                  <a:pt x="633603" y="2792958"/>
                                </a:lnTo>
                                <a:lnTo>
                                  <a:pt x="664146" y="2838666"/>
                                </a:lnTo>
                                <a:lnTo>
                                  <a:pt x="12700" y="2521140"/>
                                </a:lnTo>
                                <a:lnTo>
                                  <a:pt x="0" y="2547175"/>
                                </a:lnTo>
                                <a:lnTo>
                                  <a:pt x="651497" y="2864726"/>
                                </a:lnTo>
                                <a:lnTo>
                                  <a:pt x="596646" y="2868815"/>
                                </a:lnTo>
                                <a:lnTo>
                                  <a:pt x="590677" y="2875762"/>
                                </a:lnTo>
                                <a:lnTo>
                                  <a:pt x="591261" y="2883204"/>
                                </a:lnTo>
                                <a:lnTo>
                                  <a:pt x="591820" y="2891713"/>
                                </a:lnTo>
                                <a:lnTo>
                                  <a:pt x="598805" y="2897695"/>
                                </a:lnTo>
                                <a:lnTo>
                                  <a:pt x="725995" y="2888183"/>
                                </a:lnTo>
                                <a:lnTo>
                                  <a:pt x="731774" y="2887751"/>
                                </a:lnTo>
                                <a:close/>
                              </a:path>
                              <a:path w="2760980" h="2898140">
                                <a:moveTo>
                                  <a:pt x="2220722" y="2676652"/>
                                </a:moveTo>
                                <a:lnTo>
                                  <a:pt x="1237640" y="2676652"/>
                                </a:lnTo>
                                <a:lnTo>
                                  <a:pt x="1285240" y="2648928"/>
                                </a:lnTo>
                                <a:lnTo>
                                  <a:pt x="1287526" y="2640063"/>
                                </a:lnTo>
                                <a:lnTo>
                                  <a:pt x="1279398" y="2626258"/>
                                </a:lnTo>
                                <a:lnTo>
                                  <a:pt x="1270622" y="2623921"/>
                                </a:lnTo>
                                <a:lnTo>
                                  <a:pt x="1155319" y="2691130"/>
                                </a:lnTo>
                                <a:lnTo>
                                  <a:pt x="1270622" y="2758338"/>
                                </a:lnTo>
                                <a:lnTo>
                                  <a:pt x="1279398" y="2756001"/>
                                </a:lnTo>
                                <a:lnTo>
                                  <a:pt x="1287526" y="2742184"/>
                                </a:lnTo>
                                <a:lnTo>
                                  <a:pt x="1285240" y="2733319"/>
                                </a:lnTo>
                                <a:lnTo>
                                  <a:pt x="1237640" y="2705608"/>
                                </a:lnTo>
                                <a:lnTo>
                                  <a:pt x="2220722" y="2705608"/>
                                </a:lnTo>
                                <a:lnTo>
                                  <a:pt x="2220722" y="2676652"/>
                                </a:lnTo>
                                <a:close/>
                              </a:path>
                              <a:path w="2760980" h="2898140">
                                <a:moveTo>
                                  <a:pt x="2386838" y="1305052"/>
                                </a:moveTo>
                                <a:lnTo>
                                  <a:pt x="1879142" y="1305052"/>
                                </a:lnTo>
                                <a:lnTo>
                                  <a:pt x="1919859" y="1281303"/>
                                </a:lnTo>
                                <a:lnTo>
                                  <a:pt x="1926844" y="1277366"/>
                                </a:lnTo>
                                <a:lnTo>
                                  <a:pt x="1929130" y="1268476"/>
                                </a:lnTo>
                                <a:lnTo>
                                  <a:pt x="1925066" y="1261618"/>
                                </a:lnTo>
                                <a:lnTo>
                                  <a:pt x="1921002" y="1254633"/>
                                </a:lnTo>
                                <a:lnTo>
                                  <a:pt x="1912239" y="1252347"/>
                                </a:lnTo>
                                <a:lnTo>
                                  <a:pt x="1796923" y="1319530"/>
                                </a:lnTo>
                                <a:lnTo>
                                  <a:pt x="1912239" y="1386713"/>
                                </a:lnTo>
                                <a:lnTo>
                                  <a:pt x="1921002" y="1384427"/>
                                </a:lnTo>
                                <a:lnTo>
                                  <a:pt x="1925066" y="1377442"/>
                                </a:lnTo>
                                <a:lnTo>
                                  <a:pt x="1929130" y="1370584"/>
                                </a:lnTo>
                                <a:lnTo>
                                  <a:pt x="1926844" y="1361694"/>
                                </a:lnTo>
                                <a:lnTo>
                                  <a:pt x="1919859" y="1357757"/>
                                </a:lnTo>
                                <a:lnTo>
                                  <a:pt x="1879142" y="1334008"/>
                                </a:lnTo>
                                <a:lnTo>
                                  <a:pt x="2386838" y="1334008"/>
                                </a:lnTo>
                                <a:lnTo>
                                  <a:pt x="2386838" y="1305052"/>
                                </a:lnTo>
                                <a:close/>
                              </a:path>
                              <a:path w="2760980" h="2898140">
                                <a:moveTo>
                                  <a:pt x="2760599" y="277241"/>
                                </a:moveTo>
                                <a:lnTo>
                                  <a:pt x="2098916" y="38442"/>
                                </a:lnTo>
                                <a:lnTo>
                                  <a:pt x="2152904" y="28448"/>
                                </a:lnTo>
                                <a:lnTo>
                                  <a:pt x="2158111" y="20955"/>
                                </a:lnTo>
                                <a:lnTo>
                                  <a:pt x="2157958" y="20193"/>
                                </a:lnTo>
                                <a:lnTo>
                                  <a:pt x="2156587" y="13081"/>
                                </a:lnTo>
                                <a:lnTo>
                                  <a:pt x="2155190" y="5207"/>
                                </a:lnTo>
                                <a:lnTo>
                                  <a:pt x="2147570" y="0"/>
                                </a:lnTo>
                                <a:lnTo>
                                  <a:pt x="2016379" y="24130"/>
                                </a:lnTo>
                                <a:lnTo>
                                  <a:pt x="2096897" y="120269"/>
                                </a:lnTo>
                                <a:lnTo>
                                  <a:pt x="2101977" y="126492"/>
                                </a:lnTo>
                                <a:lnTo>
                                  <a:pt x="2111121" y="127254"/>
                                </a:lnTo>
                                <a:lnTo>
                                  <a:pt x="2123440" y="116967"/>
                                </a:lnTo>
                                <a:lnTo>
                                  <a:pt x="2124202" y="107823"/>
                                </a:lnTo>
                                <a:lnTo>
                                  <a:pt x="2088984" y="65684"/>
                                </a:lnTo>
                                <a:lnTo>
                                  <a:pt x="2750693" y="304419"/>
                                </a:lnTo>
                                <a:lnTo>
                                  <a:pt x="2760599" y="27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4.85pt;margin-top:71.95pt;height:468pt;width:253.65pt;mso-position-horizontal-relative:page;mso-position-vertical-relative:page;z-index:-251599872;mso-width-relative:page;mso-height-relative:page;" coordsize="3221355,5943600" o:gfxdata="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">
                <o:lock v:ext="edit" aspectratio="f"/>
                <v:shape id="Image 233" o:spid="_x0000_s1026" o:spt="75" type="#_x0000_t75" style="position:absolute;left:89407;top:0;height:5943600;width:3131819;" filled="f" o:preferrelative="t" stroked="f" coordsize="21600,21600" o:gfxdata="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DX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f"/>
                </v:shape>
                <v:shape id="Graphic 234" o:spid="_x0000_s1026" o:spt="100" style="position:absolute;left:0;top:2262632;height:2898140;width:2760980;" fillcolor="#000000" filled="t" stroked="f" coordsize="2760980,2898140" o:gfxdata="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0sIL4A&#10;AADcAAAADwAAAAAAAAABACAAAAAiAAAAZHJzL2Rvd25yZXYueG1sUEsBAhQAFAAAAAgAh07iQDMv&#10;BZ47AAAAOQAAABAAAAAAAAAAAQAgAAAADQEAAGRycy9zaGFwZXhtbC54bWxQSwUGAAAAAAYABgBb&#10;AQAAtwMAAAAA&#10;" path="m731774,2887751l657733,2776867,648716,2775077,642112,2779522,635381,2783967,633603,2792958,664146,2838666,12700,2521140,0,2547175,651497,2864726,596646,2868815,590677,2875762,591261,2883204,591820,2891713,598805,2897695,725995,2888183,731774,2887751xem2220722,2676652l1237640,2676652,1285240,2648928,1287526,2640063,1279398,2626258,1270622,2623921,1155319,2691130,1270622,2758338,1279398,2756001,1287526,2742184,1285240,2733319,1237640,2705608,2220722,2705608,2220722,2676652xem2386838,1305052l1879142,1305052,1919859,1281303,1926844,1277366,1929130,1268476,1925066,1261618,1921002,1254633,1912239,1252347,1796923,1319530,1912239,1386713,1921002,1384427,1925066,1377442,1929130,1370584,1926844,1361694,1919859,1357757,1879142,1334008,2386838,1334008,2386838,1305052xem2760599,277241l2098916,38442,2152904,28448,2158111,20955,2157958,20193,2156587,13081,2155190,5207,2147570,0,2016379,24130,2096897,120269,2101977,126492,2111121,127254,2123440,116967,2124202,107823,2088984,65684,2750693,304419,2760599,27724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b/>
          <w:color w:val="C00000"/>
          <w:sz w:val="44"/>
        </w:rPr>
        <w:t>terminal</w:t>
      </w:r>
      <w:r>
        <w:rPr>
          <w:rFonts w:ascii="Arial"/>
          <w:b/>
          <w:color w:val="C00000"/>
          <w:spacing w:val="-9"/>
          <w:sz w:val="44"/>
        </w:rPr>
        <w:t xml:space="preserve"> </w:t>
      </w:r>
      <w:r>
        <w:rPr>
          <w:rFonts w:ascii="Arial"/>
          <w:b/>
          <w:color w:val="C00000"/>
          <w:sz w:val="44"/>
        </w:rPr>
        <w:t>branches</w:t>
      </w:r>
      <w:r>
        <w:rPr>
          <w:rFonts w:ascii="Arial"/>
          <w:b/>
          <w:color w:val="C00000"/>
          <w:spacing w:val="-4"/>
          <w:sz w:val="44"/>
        </w:rPr>
        <w:t xml:space="preserve"> </w:t>
      </w:r>
      <w:r>
        <w:rPr>
          <w:sz w:val="44"/>
        </w:rPr>
        <w:t>-</w:t>
      </w:r>
      <w:r>
        <w:rPr>
          <w:spacing w:val="-9"/>
          <w:sz w:val="44"/>
        </w:rPr>
        <w:t xml:space="preserve"> </w:t>
      </w:r>
      <w:r>
        <w:rPr>
          <w:sz w:val="44"/>
        </w:rPr>
        <w:t>ulnar</w:t>
      </w:r>
      <w:r>
        <w:rPr>
          <w:spacing w:val="-11"/>
          <w:sz w:val="44"/>
        </w:rPr>
        <w:t xml:space="preserve"> </w:t>
      </w:r>
      <w:r>
        <w:rPr>
          <w:sz w:val="44"/>
        </w:rPr>
        <w:t>&amp; radial art</w:t>
      </w:r>
    </w:p>
    <w:p w14:paraId="23C79500">
      <w:pPr>
        <w:spacing w:before="0" w:line="402" w:lineRule="exact"/>
        <w:ind w:left="4" w:right="188" w:firstLine="0"/>
        <w:jc w:val="center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2"/>
          <w:sz w:val="40"/>
        </w:rPr>
        <w:t>Bicipital</w:t>
      </w:r>
    </w:p>
    <w:p w14:paraId="6C5E73D0">
      <w:pPr>
        <w:spacing w:before="20"/>
        <w:ind w:left="0" w:right="188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8738235</wp:posOffset>
            </wp:positionH>
            <wp:positionV relativeFrom="paragraph">
              <wp:posOffset>467995</wp:posOffset>
            </wp:positionV>
            <wp:extent cx="365125" cy="294005"/>
            <wp:effectExtent l="0" t="0" r="0" b="0"/>
            <wp:wrapNone/>
            <wp:docPr id="235" name="Imag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82" cy="29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00FF"/>
          <w:spacing w:val="-2"/>
          <w:sz w:val="40"/>
        </w:rPr>
        <w:t>aponeurosis</w:t>
      </w:r>
    </w:p>
    <w:p w14:paraId="71E205B4">
      <w:pPr>
        <w:spacing w:after="0"/>
        <w:jc w:val="center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6727" w:space="4334"/>
            <w:col w:w="3339"/>
          </w:cols>
        </w:sectPr>
      </w:pPr>
    </w:p>
    <w:p w14:paraId="128449C1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36" name="Text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83E0A6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Brachial</w:t>
                            </w:r>
                            <w:r>
                              <w:rPr>
                                <w:spacing w:val="-3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36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PIF4ID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683E0A6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Brachial</w:t>
                      </w:r>
                      <w:r>
                        <w:rPr>
                          <w:spacing w:val="-31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Artery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69F5643">
      <w:pPr>
        <w:pStyle w:val="6"/>
        <w:spacing w:before="9"/>
        <w:rPr>
          <w:rFonts w:ascii="Arial"/>
          <w:b/>
          <w:sz w:val="15"/>
        </w:rPr>
      </w:pPr>
    </w:p>
    <w:p w14:paraId="0C225936">
      <w:pPr>
        <w:pStyle w:val="6"/>
        <w:spacing w:after="0"/>
        <w:rPr>
          <w:rFonts w:ascii="Arial"/>
          <w:b/>
          <w:sz w:val="15"/>
        </w:rPr>
        <w:sectPr>
          <w:pgSz w:w="14400" w:h="10800" w:orient="landscape"/>
          <w:pgMar w:top="260" w:right="0" w:bottom="0" w:left="0" w:header="720" w:footer="720" w:gutter="0"/>
          <w:cols w:space="720" w:num="1"/>
        </w:sectPr>
      </w:pPr>
    </w:p>
    <w:p w14:paraId="5670FBA4">
      <w:pPr>
        <w:pStyle w:val="3"/>
        <w:spacing w:before="85"/>
        <w:ind w:left="384" w:firstLine="0"/>
      </w:pPr>
      <w:r>
        <w:rPr>
          <w:color w:val="C00000"/>
          <w:u w:val="single" w:color="C00000"/>
        </w:rPr>
        <w:t>Deep</w:t>
      </w:r>
      <w:r>
        <w:rPr>
          <w:color w:val="C00000"/>
          <w:spacing w:val="-5"/>
          <w:u w:val="single" w:color="C00000"/>
        </w:rPr>
        <w:t xml:space="preserve"> </w:t>
      </w:r>
      <w:r>
        <w:rPr>
          <w:color w:val="C00000"/>
          <w:u w:val="single" w:color="C00000"/>
        </w:rPr>
        <w:t>art.</w:t>
      </w:r>
      <w:r>
        <w:rPr>
          <w:color w:val="C00000"/>
          <w:spacing w:val="-8"/>
          <w:u w:val="single" w:color="C00000"/>
        </w:rPr>
        <w:t xml:space="preserve"> </w:t>
      </w:r>
      <w:r>
        <w:rPr>
          <w:color w:val="C00000"/>
          <w:u w:val="single" w:color="C00000"/>
        </w:rPr>
        <w:t>of</w:t>
      </w:r>
      <w:r>
        <w:rPr>
          <w:color w:val="C00000"/>
          <w:spacing w:val="-5"/>
          <w:u w:val="single" w:color="C00000"/>
        </w:rPr>
        <w:t xml:space="preserve"> arm</w:t>
      </w:r>
    </w:p>
    <w:p w14:paraId="1B7A35C0">
      <w:pPr>
        <w:pStyle w:val="8"/>
        <w:numPr>
          <w:ilvl w:val="1"/>
          <w:numId w:val="24"/>
        </w:numPr>
        <w:tabs>
          <w:tab w:val="left" w:pos="923"/>
        </w:tabs>
        <w:spacing w:before="417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Profunda</w:t>
      </w:r>
      <w:r>
        <w:rPr>
          <w:spacing w:val="-16"/>
          <w:sz w:val="44"/>
        </w:rPr>
        <w:t xml:space="preserve"> </w:t>
      </w:r>
      <w:r>
        <w:rPr>
          <w:sz w:val="44"/>
        </w:rPr>
        <w:t>brachii</w:t>
      </w:r>
      <w:r>
        <w:rPr>
          <w:spacing w:val="-17"/>
          <w:sz w:val="44"/>
        </w:rPr>
        <w:t xml:space="preserve"> </w:t>
      </w:r>
      <w:r>
        <w:rPr>
          <w:spacing w:val="-4"/>
          <w:sz w:val="44"/>
        </w:rPr>
        <w:t>art.</w:t>
      </w:r>
    </w:p>
    <w:p w14:paraId="3177677B">
      <w:pPr>
        <w:pStyle w:val="8"/>
        <w:numPr>
          <w:ilvl w:val="1"/>
          <w:numId w:val="24"/>
        </w:numPr>
        <w:tabs>
          <w:tab w:val="left" w:pos="923"/>
        </w:tabs>
        <w:spacing w:before="415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The</w:t>
      </w:r>
      <w:r>
        <w:rPr>
          <w:spacing w:val="-7"/>
          <w:sz w:val="44"/>
        </w:rPr>
        <w:t xml:space="preserve"> </w:t>
      </w:r>
      <w:r>
        <w:rPr>
          <w:sz w:val="44"/>
        </w:rPr>
        <w:t>first</w:t>
      </w:r>
      <w:r>
        <w:rPr>
          <w:spacing w:val="-8"/>
          <w:sz w:val="44"/>
        </w:rPr>
        <w:t xml:space="preserve"> </w:t>
      </w:r>
      <w:r>
        <w:rPr>
          <w:sz w:val="44"/>
        </w:rPr>
        <w:t>&amp;</w:t>
      </w:r>
      <w:r>
        <w:rPr>
          <w:spacing w:val="-11"/>
          <w:sz w:val="44"/>
        </w:rPr>
        <w:t xml:space="preserve"> </w:t>
      </w:r>
      <w:r>
        <w:rPr>
          <w:sz w:val="44"/>
        </w:rPr>
        <w:t>largest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branch</w:t>
      </w:r>
    </w:p>
    <w:p w14:paraId="6685AA17">
      <w:pPr>
        <w:pStyle w:val="8"/>
        <w:numPr>
          <w:ilvl w:val="1"/>
          <w:numId w:val="24"/>
        </w:numPr>
        <w:tabs>
          <w:tab w:val="left" w:pos="923"/>
        </w:tabs>
        <w:spacing w:before="416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Accompanies</w:t>
      </w:r>
      <w:r>
        <w:rPr>
          <w:spacing w:val="-21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radial</w:t>
      </w:r>
      <w:r>
        <w:rPr>
          <w:rFonts w:ascii="Arial" w:hAnsi="Arial"/>
          <w:b/>
          <w:color w:val="C00000"/>
          <w:spacing w:val="-21"/>
          <w:sz w:val="44"/>
        </w:rPr>
        <w:t xml:space="preserve"> </w:t>
      </w:r>
      <w:r>
        <w:rPr>
          <w:rFonts w:ascii="Arial" w:hAnsi="Arial"/>
          <w:b/>
          <w:color w:val="C00000"/>
          <w:spacing w:val="-2"/>
          <w:sz w:val="44"/>
        </w:rPr>
        <w:t>nerve</w:t>
      </w:r>
    </w:p>
    <w:p w14:paraId="7D4E19A8">
      <w:pPr>
        <w:pStyle w:val="8"/>
        <w:numPr>
          <w:ilvl w:val="1"/>
          <w:numId w:val="24"/>
        </w:numPr>
        <w:tabs>
          <w:tab w:val="left" w:pos="924"/>
        </w:tabs>
        <w:spacing w:before="416" w:after="0" w:line="249" w:lineRule="auto"/>
        <w:ind w:left="924" w:right="38" w:hanging="540"/>
        <w:jc w:val="left"/>
        <w:rPr>
          <w:sz w:val="44"/>
        </w:rPr>
      </w:pPr>
      <w:r>
        <w:rPr>
          <w:sz w:val="44"/>
        </w:rPr>
        <w:t xml:space="preserve">Passes </w:t>
      </w:r>
      <w:r>
        <w:rPr>
          <w:rFonts w:ascii="Arial" w:hAnsi="Arial"/>
          <w:b/>
          <w:color w:val="C00000"/>
          <w:sz w:val="44"/>
        </w:rPr>
        <w:t xml:space="preserve">posteriorly </w:t>
      </w:r>
      <w:r>
        <w:rPr>
          <w:sz w:val="44"/>
        </w:rPr>
        <w:t xml:space="preserve">through </w:t>
      </w:r>
      <w:r>
        <w:rPr>
          <w:rFonts w:ascii="Arial" w:hAnsi="Arial"/>
          <w:b/>
          <w:color w:val="C00000"/>
          <w:sz w:val="44"/>
        </w:rPr>
        <w:t xml:space="preserve">lower triangular space </w:t>
      </w:r>
      <w:r>
        <w:rPr>
          <w:sz w:val="44"/>
        </w:rPr>
        <w:t>– descends</w:t>
      </w:r>
      <w:r>
        <w:rPr>
          <w:spacing w:val="-10"/>
          <w:sz w:val="44"/>
        </w:rPr>
        <w:t xml:space="preserve"> </w:t>
      </w:r>
      <w:r>
        <w:rPr>
          <w:sz w:val="44"/>
        </w:rPr>
        <w:t>along</w:t>
      </w:r>
      <w:r>
        <w:rPr>
          <w:spacing w:val="-7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radial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groove</w:t>
      </w:r>
      <w:r>
        <w:rPr>
          <w:rFonts w:ascii="Arial" w:hAnsi="Arial"/>
          <w:b/>
          <w:color w:val="C00000"/>
          <w:spacing w:val="-5"/>
          <w:sz w:val="44"/>
        </w:rPr>
        <w:t xml:space="preserve"> </w:t>
      </w:r>
      <w:r>
        <w:rPr>
          <w:sz w:val="44"/>
        </w:rPr>
        <w:t xml:space="preserve">of </w:t>
      </w:r>
      <w:r>
        <w:rPr>
          <w:spacing w:val="-2"/>
          <w:sz w:val="44"/>
        </w:rPr>
        <w:t>humerus</w:t>
      </w:r>
    </w:p>
    <w:p w14:paraId="57C2CD97">
      <w:pPr>
        <w:pStyle w:val="8"/>
        <w:numPr>
          <w:ilvl w:val="1"/>
          <w:numId w:val="24"/>
        </w:numPr>
        <w:tabs>
          <w:tab w:val="left" w:pos="924"/>
        </w:tabs>
        <w:spacing w:before="401" w:after="0" w:line="249" w:lineRule="auto"/>
        <w:ind w:left="924" w:right="237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 xml:space="preserve">Terminates </w:t>
      </w:r>
      <w:r>
        <w:rPr>
          <w:sz w:val="44"/>
        </w:rPr>
        <w:t xml:space="preserve">by dividing into </w:t>
      </w:r>
      <w:r>
        <w:rPr>
          <w:rFonts w:ascii="Arial" w:hAnsi="Arial"/>
          <w:b/>
          <w:color w:val="C00000"/>
          <w:sz w:val="44"/>
        </w:rPr>
        <w:t>middle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&amp;</w:t>
      </w:r>
      <w:r>
        <w:rPr>
          <w:rFonts w:ascii="Arial" w:hAnsi="Arial"/>
          <w:b/>
          <w:color w:val="C00000"/>
          <w:spacing w:val="-11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radial</w:t>
      </w:r>
      <w:r>
        <w:rPr>
          <w:rFonts w:ascii="Arial" w:hAnsi="Arial"/>
          <w:b/>
          <w:color w:val="C00000"/>
          <w:spacing w:val="-8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collateral</w:t>
      </w:r>
      <w:r>
        <w:rPr>
          <w:rFonts w:ascii="Arial" w:hAnsi="Arial"/>
          <w:b/>
          <w:color w:val="C00000"/>
          <w:spacing w:val="-6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 xml:space="preserve">art.s </w:t>
      </w:r>
      <w:r>
        <w:rPr>
          <w:sz w:val="44"/>
        </w:rPr>
        <w:t>(participate in the periarticular arterial anastomoses of the elbow region)</w:t>
      </w:r>
    </w:p>
    <w:p w14:paraId="1A333A37">
      <w:pPr>
        <w:spacing w:before="0" w:line="240" w:lineRule="auto"/>
        <w:rPr>
          <w:sz w:val="40"/>
        </w:rPr>
      </w:pPr>
      <w:r>
        <w:br w:type="column"/>
      </w:r>
    </w:p>
    <w:p w14:paraId="78975583">
      <w:pPr>
        <w:pStyle w:val="6"/>
        <w:rPr>
          <w:sz w:val="40"/>
        </w:rPr>
      </w:pPr>
    </w:p>
    <w:p w14:paraId="63FB2297">
      <w:pPr>
        <w:pStyle w:val="6"/>
        <w:rPr>
          <w:sz w:val="40"/>
        </w:rPr>
      </w:pPr>
    </w:p>
    <w:p w14:paraId="1F3A7081">
      <w:pPr>
        <w:pStyle w:val="6"/>
        <w:rPr>
          <w:sz w:val="40"/>
        </w:rPr>
      </w:pPr>
    </w:p>
    <w:p w14:paraId="5ECF23CC">
      <w:pPr>
        <w:pStyle w:val="6"/>
        <w:rPr>
          <w:sz w:val="40"/>
        </w:rPr>
      </w:pPr>
    </w:p>
    <w:p w14:paraId="51F780EE">
      <w:pPr>
        <w:pStyle w:val="6"/>
        <w:rPr>
          <w:sz w:val="40"/>
        </w:rPr>
      </w:pPr>
    </w:p>
    <w:p w14:paraId="6B1F96D9">
      <w:pPr>
        <w:pStyle w:val="6"/>
        <w:rPr>
          <w:sz w:val="40"/>
        </w:rPr>
      </w:pPr>
    </w:p>
    <w:p w14:paraId="6D2A06CE">
      <w:pPr>
        <w:pStyle w:val="6"/>
        <w:rPr>
          <w:sz w:val="40"/>
        </w:rPr>
      </w:pPr>
    </w:p>
    <w:p w14:paraId="57936EE7">
      <w:pPr>
        <w:pStyle w:val="6"/>
        <w:spacing w:before="157"/>
        <w:rPr>
          <w:sz w:val="40"/>
        </w:rPr>
      </w:pPr>
    </w:p>
    <w:p w14:paraId="2724A9DD">
      <w:pPr>
        <w:spacing w:before="0"/>
        <w:ind w:left="38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Radial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n.</w:t>
      </w:r>
    </w:p>
    <w:p w14:paraId="7943FCDE">
      <w:pPr>
        <w:spacing w:before="426" w:line="249" w:lineRule="auto"/>
        <w:ind w:left="591" w:right="35" w:firstLine="328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Middle </w:t>
      </w: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9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62A5D84C">
      <w:pPr>
        <w:pStyle w:val="6"/>
        <w:rPr>
          <w:rFonts w:ascii="Arial"/>
          <w:b/>
          <w:sz w:val="20"/>
        </w:rPr>
      </w:pPr>
    </w:p>
    <w:p w14:paraId="0BC5B83A">
      <w:pPr>
        <w:pStyle w:val="6"/>
        <w:rPr>
          <w:rFonts w:ascii="Arial"/>
          <w:b/>
          <w:sz w:val="20"/>
        </w:rPr>
      </w:pPr>
    </w:p>
    <w:p w14:paraId="467D6C80">
      <w:pPr>
        <w:pStyle w:val="6"/>
        <w:rPr>
          <w:rFonts w:ascii="Arial"/>
          <w:b/>
          <w:sz w:val="20"/>
        </w:rPr>
      </w:pPr>
    </w:p>
    <w:p w14:paraId="76115AD5">
      <w:pPr>
        <w:pStyle w:val="6"/>
        <w:rPr>
          <w:rFonts w:ascii="Arial"/>
          <w:b/>
          <w:sz w:val="20"/>
        </w:rPr>
      </w:pPr>
    </w:p>
    <w:p w14:paraId="5B40A55F">
      <w:pPr>
        <w:pStyle w:val="6"/>
        <w:spacing w:before="12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248285</wp:posOffset>
                </wp:positionV>
                <wp:extent cx="1143000" cy="646430"/>
                <wp:effectExtent l="0" t="0" r="0" b="0"/>
                <wp:wrapTopAndBottom/>
                <wp:docPr id="237" name="Text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1BBBA1">
                            <w:pPr>
                              <w:spacing w:before="71" w:line="249" w:lineRule="auto"/>
                              <w:ind w:left="502" w:right="163" w:hanging="33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Posterior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7" o:spid="_x0000_s1026" o:spt="202" type="#_x0000_t202" style="position:absolute;left:0pt;margin-left:393.4pt;margin-top:19.55pt;height:50.9pt;width:90pt;mso-position-horizontal-relative:page;mso-wrap-distance-bottom:0pt;mso-wrap-distance-top:0pt;z-index:-251580416;mso-width-relative:page;mso-height-relative:page;" filled="f" stroked="t" coordsize="21600,21600" o:gfxdata="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jVDXrWAAAACgEAAA8A&#10;AAAAAAAAAQAgAAAAIgAAAGRycy9kb3ducmV2LnhtbFBLAQIUABQAAAAIAIdO4kBH7hk94AEAANwD&#10;AAAOAAAAAAAAAAEAIAAAACUBAABkcnMvZTJvRG9jLnhtbFBLBQYAAAAABgAGAFkBAAB3BQAAAAA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2D1BBBA1">
                      <w:pPr>
                        <w:spacing w:before="71" w:line="249" w:lineRule="auto"/>
                        <w:ind w:left="502" w:right="163" w:hanging="33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Posterior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C75F923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22C7C4BE">
      <w:pPr>
        <w:pStyle w:val="6"/>
        <w:rPr>
          <w:rFonts w:ascii="Arial"/>
          <w:b/>
          <w:sz w:val="40"/>
        </w:rPr>
      </w:pPr>
    </w:p>
    <w:p w14:paraId="038DE215">
      <w:pPr>
        <w:pStyle w:val="6"/>
        <w:rPr>
          <w:rFonts w:ascii="Arial"/>
          <w:b/>
          <w:sz w:val="40"/>
        </w:rPr>
      </w:pPr>
    </w:p>
    <w:p w14:paraId="342E5C02">
      <w:pPr>
        <w:pStyle w:val="6"/>
        <w:rPr>
          <w:rFonts w:ascii="Arial"/>
          <w:b/>
          <w:sz w:val="40"/>
        </w:rPr>
      </w:pPr>
    </w:p>
    <w:p w14:paraId="3BE046D7">
      <w:pPr>
        <w:pStyle w:val="6"/>
        <w:spacing w:before="446"/>
        <w:rPr>
          <w:rFonts w:ascii="Arial"/>
          <w:b/>
          <w:sz w:val="40"/>
        </w:rPr>
      </w:pPr>
    </w:p>
    <w:p w14:paraId="0C25173A">
      <w:pPr>
        <w:spacing w:before="0" w:line="249" w:lineRule="auto"/>
        <w:ind w:left="652" w:right="267" w:hanging="101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Deep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a. of arm</w:t>
      </w:r>
    </w:p>
    <w:p w14:paraId="0E0E83E6">
      <w:pPr>
        <w:pStyle w:val="6"/>
        <w:rPr>
          <w:rFonts w:ascii="Arial"/>
          <w:b/>
          <w:sz w:val="40"/>
        </w:rPr>
      </w:pPr>
    </w:p>
    <w:p w14:paraId="5BD1B836">
      <w:pPr>
        <w:pStyle w:val="6"/>
        <w:spacing w:before="219"/>
        <w:rPr>
          <w:rFonts w:ascii="Arial"/>
          <w:b/>
          <w:sz w:val="40"/>
        </w:rPr>
      </w:pPr>
    </w:p>
    <w:p w14:paraId="74384437">
      <w:pPr>
        <w:spacing w:before="0" w:line="249" w:lineRule="auto"/>
        <w:ind w:left="384" w:right="260" w:firstLine="393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 xml:space="preserve">Radial </w:t>
      </w: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9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53FFDC2D">
      <w:pPr>
        <w:spacing w:after="0" w:line="249" w:lineRule="auto"/>
        <w:jc w:val="righ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7431" w:space="135"/>
            <w:col w:w="2229" w:space="2361"/>
            <w:col w:w="2244"/>
          </w:cols>
        </w:sectPr>
      </w:pPr>
    </w:p>
    <w:p w14:paraId="72DD893A">
      <w:pPr>
        <w:pStyle w:val="6"/>
        <w:ind w:left="13754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g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5914390</wp:posOffset>
                </wp:positionH>
                <wp:positionV relativeFrom="page">
                  <wp:posOffset>761365</wp:posOffset>
                </wp:positionV>
                <wp:extent cx="2444750" cy="6053455"/>
                <wp:effectExtent l="0" t="0" r="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750" cy="6053455"/>
                          <a:chOff x="0" y="0"/>
                          <a:chExt cx="2444750" cy="605345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96" cy="605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47828" y="2088515"/>
                            <a:ext cx="203327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560830">
                                <a:moveTo>
                                  <a:pt x="1187958" y="579247"/>
                                </a:moveTo>
                                <a:lnTo>
                                  <a:pt x="1164031" y="572770"/>
                                </a:lnTo>
                                <a:lnTo>
                                  <a:pt x="1059307" y="544449"/>
                                </a:lnTo>
                                <a:lnTo>
                                  <a:pt x="1051306" y="549021"/>
                                </a:lnTo>
                                <a:lnTo>
                                  <a:pt x="1049274" y="556641"/>
                                </a:lnTo>
                                <a:lnTo>
                                  <a:pt x="1047115" y="564388"/>
                                </a:lnTo>
                                <a:lnTo>
                                  <a:pt x="1051687" y="572389"/>
                                </a:lnTo>
                                <a:lnTo>
                                  <a:pt x="1104823" y="586727"/>
                                </a:lnTo>
                                <a:lnTo>
                                  <a:pt x="0" y="885317"/>
                                </a:lnTo>
                                <a:lnTo>
                                  <a:pt x="7620" y="913257"/>
                                </a:lnTo>
                                <a:lnTo>
                                  <a:pt x="1112342" y="614692"/>
                                </a:lnTo>
                                <a:lnTo>
                                  <a:pt x="1079373" y="648081"/>
                                </a:lnTo>
                                <a:lnTo>
                                  <a:pt x="1073785" y="653796"/>
                                </a:lnTo>
                                <a:lnTo>
                                  <a:pt x="1073785" y="662940"/>
                                </a:lnTo>
                                <a:lnTo>
                                  <a:pt x="1079500" y="668655"/>
                                </a:lnTo>
                                <a:lnTo>
                                  <a:pt x="1085215" y="674243"/>
                                </a:lnTo>
                                <a:lnTo>
                                  <a:pt x="1094359" y="674116"/>
                                </a:lnTo>
                                <a:lnTo>
                                  <a:pt x="1099947" y="668528"/>
                                </a:lnTo>
                                <a:lnTo>
                                  <a:pt x="1187958" y="579247"/>
                                </a:lnTo>
                                <a:close/>
                              </a:path>
                              <a:path w="2033270" h="1560830">
                                <a:moveTo>
                                  <a:pt x="1203325" y="1493647"/>
                                </a:moveTo>
                                <a:lnTo>
                                  <a:pt x="1178471" y="1479169"/>
                                </a:lnTo>
                                <a:lnTo>
                                  <a:pt x="1088009" y="1426464"/>
                                </a:lnTo>
                                <a:lnTo>
                                  <a:pt x="1079246" y="1428750"/>
                                </a:lnTo>
                                <a:lnTo>
                                  <a:pt x="1075182" y="1435735"/>
                                </a:lnTo>
                                <a:lnTo>
                                  <a:pt x="1071118" y="1442593"/>
                                </a:lnTo>
                                <a:lnTo>
                                  <a:pt x="1073404" y="1451483"/>
                                </a:lnTo>
                                <a:lnTo>
                                  <a:pt x="1080389" y="1455420"/>
                                </a:lnTo>
                                <a:lnTo>
                                  <a:pt x="1121092" y="1479169"/>
                                </a:lnTo>
                                <a:lnTo>
                                  <a:pt x="136398" y="1479169"/>
                                </a:lnTo>
                                <a:lnTo>
                                  <a:pt x="136398" y="1508125"/>
                                </a:lnTo>
                                <a:lnTo>
                                  <a:pt x="1121092" y="1508125"/>
                                </a:lnTo>
                                <a:lnTo>
                                  <a:pt x="1080389" y="1531874"/>
                                </a:lnTo>
                                <a:lnTo>
                                  <a:pt x="1073404" y="1535811"/>
                                </a:lnTo>
                                <a:lnTo>
                                  <a:pt x="1071118" y="1544701"/>
                                </a:lnTo>
                                <a:lnTo>
                                  <a:pt x="1075182" y="1551559"/>
                                </a:lnTo>
                                <a:lnTo>
                                  <a:pt x="1079246" y="1558544"/>
                                </a:lnTo>
                                <a:lnTo>
                                  <a:pt x="1088009" y="1560830"/>
                                </a:lnTo>
                                <a:lnTo>
                                  <a:pt x="1178471" y="1508125"/>
                                </a:lnTo>
                                <a:lnTo>
                                  <a:pt x="1203325" y="1493647"/>
                                </a:lnTo>
                                <a:close/>
                              </a:path>
                              <a:path w="2033270" h="1560830">
                                <a:moveTo>
                                  <a:pt x="2032254" y="52705"/>
                                </a:moveTo>
                                <a:lnTo>
                                  <a:pt x="1145082" y="52705"/>
                                </a:lnTo>
                                <a:lnTo>
                                  <a:pt x="1185799" y="28956"/>
                                </a:lnTo>
                                <a:lnTo>
                                  <a:pt x="1192784" y="25019"/>
                                </a:lnTo>
                                <a:lnTo>
                                  <a:pt x="1195070" y="16129"/>
                                </a:lnTo>
                                <a:lnTo>
                                  <a:pt x="1191006" y="9271"/>
                                </a:lnTo>
                                <a:lnTo>
                                  <a:pt x="1186942" y="2286"/>
                                </a:lnTo>
                                <a:lnTo>
                                  <a:pt x="1178179" y="0"/>
                                </a:lnTo>
                                <a:lnTo>
                                  <a:pt x="1062863" y="67183"/>
                                </a:lnTo>
                                <a:lnTo>
                                  <a:pt x="1178179" y="134366"/>
                                </a:lnTo>
                                <a:lnTo>
                                  <a:pt x="1186942" y="132080"/>
                                </a:lnTo>
                                <a:lnTo>
                                  <a:pt x="1191006" y="125095"/>
                                </a:lnTo>
                                <a:lnTo>
                                  <a:pt x="1195070" y="118237"/>
                                </a:lnTo>
                                <a:lnTo>
                                  <a:pt x="1192784" y="109347"/>
                                </a:lnTo>
                                <a:lnTo>
                                  <a:pt x="1185799" y="105410"/>
                                </a:lnTo>
                                <a:lnTo>
                                  <a:pt x="1145082" y="81661"/>
                                </a:lnTo>
                                <a:lnTo>
                                  <a:pt x="2032254" y="81661"/>
                                </a:lnTo>
                                <a:lnTo>
                                  <a:pt x="2032254" y="52705"/>
                                </a:lnTo>
                                <a:close/>
                              </a:path>
                              <a:path w="2033270" h="1560830">
                                <a:moveTo>
                                  <a:pt x="2032762" y="1274953"/>
                                </a:moveTo>
                                <a:lnTo>
                                  <a:pt x="2031746" y="1245997"/>
                                </a:lnTo>
                                <a:lnTo>
                                  <a:pt x="1629168" y="1261249"/>
                                </a:lnTo>
                                <a:lnTo>
                                  <a:pt x="1675638" y="1231646"/>
                                </a:lnTo>
                                <a:lnTo>
                                  <a:pt x="1677670" y="1222756"/>
                                </a:lnTo>
                                <a:lnTo>
                                  <a:pt x="1673352" y="1216025"/>
                                </a:lnTo>
                                <a:lnTo>
                                  <a:pt x="1669161" y="1209294"/>
                                </a:lnTo>
                                <a:lnTo>
                                  <a:pt x="1660144" y="1207262"/>
                                </a:lnTo>
                                <a:lnTo>
                                  <a:pt x="1547495" y="1278763"/>
                                </a:lnTo>
                                <a:lnTo>
                                  <a:pt x="1665224" y="1341628"/>
                                </a:lnTo>
                                <a:lnTo>
                                  <a:pt x="1673987" y="1338961"/>
                                </a:lnTo>
                                <a:lnTo>
                                  <a:pt x="1677797" y="1331849"/>
                                </a:lnTo>
                                <a:lnTo>
                                  <a:pt x="1681480" y="1324864"/>
                                </a:lnTo>
                                <a:lnTo>
                                  <a:pt x="1678813" y="1315974"/>
                                </a:lnTo>
                                <a:lnTo>
                                  <a:pt x="1633982" y="1292098"/>
                                </a:lnTo>
                                <a:lnTo>
                                  <a:pt x="1630222" y="1290091"/>
                                </a:lnTo>
                                <a:lnTo>
                                  <a:pt x="2032762" y="1274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5.7pt;margin-top:59.95pt;height:476.65pt;width:192.5pt;mso-position-horizontal-relative:page;mso-position-vertical-relative:page;z-index:-251598848;mso-width-relative:page;mso-height-relative:page;" coordsize="2444750,6053455" o:gfxdata="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">
                <o:lock v:ext="edit" aspectratio="f"/>
                <v:shape id="Image 239" o:spid="_x0000_s1026" o:spt="75" type="#_x0000_t75" style="position:absolute;left:0;top:0;height:6053328;width:2444496;" filled="f" o:preferrelative="t" stroked="f" coordsize="21600,21600" o:gfxdata="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3e7&#10;W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5" o:title=""/>
                  <o:lock v:ext="edit" aspectratio="f"/>
                </v:shape>
                <v:shape id="Graphic 240" o:spid="_x0000_s1026" o:spt="100" style="position:absolute;left:147828;top:2088515;height:1560830;width:2033270;" fillcolor="#000000" filled="t" stroked="f" coordsize="2033270,1560830" o:gfxdata="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gFVZugAAANwA&#10;AAAPAAAAAAAAAAEAIAAAACIAAABkcnMvZG93bnJldi54bWxQSwECFAAUAAAACACHTuJAMy8FnjsA&#10;AAA5AAAAEAAAAAAAAAABACAAAAAJAQAAZHJzL3NoYXBleG1sLnhtbFBLBQYAAAAABgAGAFsBAACz&#10;AwAAAAA=&#10;" path="m1187958,579247l1164031,572770,1059307,544449,1051306,549021,1049274,556641,1047115,564388,1051687,572389,1104823,586727,0,885317,7620,913257,1112342,614692,1079373,648081,1073785,653796,1073785,662940,1079500,668655,1085215,674243,1094359,674116,1099947,668528,1187958,579247xem1203325,1493647l1178471,1479169,1088009,1426464,1079246,1428750,1075182,1435735,1071118,1442593,1073404,1451483,1080389,1455420,1121092,1479169,136398,1479169,136398,1508125,1121092,1508125,1080389,1531874,1073404,1535811,1071118,1544701,1075182,1551559,1079246,1558544,1088009,1560830,1178471,1508125,1203325,1493647xem2032254,52705l1145082,52705,1185799,28956,1192784,25019,1195070,16129,1191006,9271,1186942,2286,1178179,0,1062863,67183,1178179,134366,1186942,132080,1191006,125095,1195070,118237,1192784,109347,1185799,105410,1145082,81661,2032254,81661,2032254,52705xem2032762,1274953l2031746,1245997,1629168,1261249,1675638,1231646,1677670,1222756,1673352,1216025,1669161,1209294,1660144,1207262,1547495,1278763,1665224,1341628,1673987,1338961,1677797,1331849,1681480,1324864,1678813,1315974,1633982,1292098,1630222,1290091,2032762,127495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/>
          <w:sz w:val="20"/>
        </w:rPr>
        <w:drawing>
          <wp:inline distT="0" distB="0" distL="0" distR="0">
            <wp:extent cx="362585" cy="290195"/>
            <wp:effectExtent l="0" t="0" r="0" b="0"/>
            <wp:docPr id="241" name="Imag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2" cy="2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814E">
      <w:pPr>
        <w:pStyle w:val="6"/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7ED7A78B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828030" cy="838200"/>
                <wp:effectExtent l="9525" t="0" r="1270" b="9525"/>
                <wp:docPr id="242" name="Text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30" cy="8382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720D97">
                            <w:pPr>
                              <w:spacing w:before="0" w:line="644" w:lineRule="exact"/>
                              <w:ind w:left="5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Periarticular</w:t>
                            </w:r>
                            <w:r>
                              <w:rPr>
                                <w:spacing w:val="-2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Arterial</w:t>
                            </w:r>
                            <w:r>
                              <w:rPr>
                                <w:spacing w:val="-1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Anastomoses</w:t>
                            </w:r>
                          </w:p>
                          <w:p w14:paraId="382EF7AA">
                            <w:pPr>
                              <w:spacing w:before="29" w:line="632" w:lineRule="exact"/>
                              <w:ind w:left="3" w:right="5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Elbow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Region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2" o:spid="_x0000_s1026" o:spt="202" type="#_x0000_t202" style="height:66pt;width:458.9pt;" filled="f" stroked="t" coordsize="21600,21600" o:gfxdata="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GbKiLVAAAABQEAAA8A&#10;AAAAAAAAAQAgAAAAIgAAAGRycy9kb3ducmV2LnhtbFBLAQIUABQAAAAIAIdO4kCReLGa4QEAANsD&#10;AAAOAAAAAAAAAAEAIAAAACQBAABkcnMvZTJvRG9jLnhtbFBLBQYAAAAABgAGAFkBAAB3BQAA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3C720D97">
                      <w:pPr>
                        <w:spacing w:before="0" w:line="644" w:lineRule="exact"/>
                        <w:ind w:left="5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Periarticular</w:t>
                      </w:r>
                      <w:r>
                        <w:rPr>
                          <w:spacing w:val="-24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Arterial</w:t>
                      </w:r>
                      <w:r>
                        <w:rPr>
                          <w:spacing w:val="-18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Anastomoses</w:t>
                      </w:r>
                    </w:p>
                    <w:p w14:paraId="382EF7AA">
                      <w:pPr>
                        <w:spacing w:before="29" w:line="632" w:lineRule="exact"/>
                        <w:ind w:left="3" w:right="5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5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the</w:t>
                      </w:r>
                      <w:r>
                        <w:rPr>
                          <w:spacing w:val="-5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Elbow</w:t>
                      </w:r>
                      <w:r>
                        <w:rPr>
                          <w:spacing w:val="-4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Region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261C1C8">
      <w:pPr>
        <w:pStyle w:val="6"/>
        <w:spacing w:before="9"/>
        <w:rPr>
          <w:rFonts w:ascii="Arial"/>
          <w:b/>
          <w:sz w:val="7"/>
        </w:rPr>
      </w:pPr>
    </w:p>
    <w:p w14:paraId="5F26FBD8">
      <w:pPr>
        <w:pStyle w:val="6"/>
        <w:spacing w:after="0"/>
        <w:rPr>
          <w:rFonts w:ascii="Arial"/>
          <w:b/>
          <w:sz w:val="7"/>
        </w:rPr>
        <w:sectPr>
          <w:pgSz w:w="14400" w:h="10800" w:orient="landscape"/>
          <w:pgMar w:top="240" w:right="0" w:bottom="0" w:left="0" w:header="720" w:footer="720" w:gutter="0"/>
          <w:cols w:space="720" w:num="1"/>
        </w:sectPr>
      </w:pPr>
    </w:p>
    <w:p w14:paraId="47E0D187">
      <w:pPr>
        <w:pStyle w:val="8"/>
        <w:numPr>
          <w:ilvl w:val="1"/>
          <w:numId w:val="24"/>
        </w:numPr>
        <w:tabs>
          <w:tab w:val="left" w:pos="923"/>
        </w:tabs>
        <w:spacing w:before="86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Anastomoses</w:t>
      </w:r>
      <w:r>
        <w:rPr>
          <w:spacing w:val="-15"/>
          <w:sz w:val="44"/>
        </w:rPr>
        <w:t xml:space="preserve"> </w:t>
      </w:r>
      <w:r>
        <w:rPr>
          <w:sz w:val="44"/>
        </w:rPr>
        <w:t>around</w:t>
      </w:r>
      <w:r>
        <w:rPr>
          <w:spacing w:val="-18"/>
          <w:sz w:val="44"/>
        </w:rPr>
        <w:t xml:space="preserve"> </w:t>
      </w:r>
      <w:r>
        <w:rPr>
          <w:sz w:val="44"/>
        </w:rPr>
        <w:t>the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elbow</w:t>
      </w:r>
    </w:p>
    <w:p w14:paraId="66D2FE95">
      <w:pPr>
        <w:pStyle w:val="6"/>
        <w:spacing w:before="22"/>
        <w:ind w:left="924"/>
      </w:pPr>
      <w:r>
        <w:t>joint</w:t>
      </w:r>
      <w:r>
        <w:rPr>
          <w:spacing w:val="-18"/>
        </w:rPr>
        <w:t xml:space="preserve"> </w:t>
      </w:r>
      <w:r>
        <w:t>exists</w:t>
      </w:r>
      <w:r>
        <w:rPr>
          <w:spacing w:val="-1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br.s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brachial</w:t>
      </w:r>
    </w:p>
    <w:p w14:paraId="0E4CD3F4">
      <w:pPr>
        <w:pStyle w:val="6"/>
        <w:spacing w:before="22"/>
        <w:ind w:left="924"/>
      </w:pPr>
      <w:r>
        <w:t>a.</w:t>
      </w:r>
      <w:r>
        <w:rPr>
          <w:spacing w:val="-1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br.s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radial</w:t>
      </w:r>
      <w:r>
        <w:rPr>
          <w:spacing w:val="-9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ulnar</w:t>
      </w:r>
      <w:r>
        <w:rPr>
          <w:spacing w:val="-4"/>
        </w:rPr>
        <w:t xml:space="preserve"> a.s:</w:t>
      </w:r>
    </w:p>
    <w:p w14:paraId="3952A291">
      <w:pPr>
        <w:pStyle w:val="3"/>
        <w:numPr>
          <w:ilvl w:val="0"/>
          <w:numId w:val="25"/>
        </w:numPr>
        <w:tabs>
          <w:tab w:val="left" w:pos="1103"/>
        </w:tabs>
        <w:spacing w:before="416" w:after="0" w:line="240" w:lineRule="auto"/>
        <w:ind w:left="1103" w:right="0" w:hanging="719"/>
        <w:jc w:val="left"/>
      </w:pPr>
      <w:r>
        <w:rPr>
          <w:color w:val="C00000"/>
        </w:rPr>
        <w:t>Branches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brachial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5"/>
        </w:rPr>
        <w:t>a.:</w:t>
      </w:r>
    </w:p>
    <w:p w14:paraId="15B66101">
      <w:pPr>
        <w:pStyle w:val="8"/>
        <w:numPr>
          <w:ilvl w:val="1"/>
          <w:numId w:val="25"/>
        </w:numPr>
        <w:tabs>
          <w:tab w:val="left" w:pos="1735"/>
        </w:tabs>
        <w:spacing w:before="128" w:after="0" w:line="249" w:lineRule="auto"/>
        <w:ind w:left="1735" w:right="733" w:hanging="721"/>
        <w:jc w:val="left"/>
        <w:rPr>
          <w:sz w:val="44"/>
        </w:rPr>
      </w:pPr>
      <w:r>
        <w:rPr>
          <w:sz w:val="44"/>
        </w:rPr>
        <w:t>Middle</w:t>
      </w:r>
      <w:r>
        <w:rPr>
          <w:spacing w:val="-8"/>
          <w:sz w:val="44"/>
        </w:rPr>
        <w:t xml:space="preserve"> </w:t>
      </w:r>
      <w:r>
        <w:rPr>
          <w:sz w:val="44"/>
        </w:rPr>
        <w:t>&amp;</w:t>
      </w:r>
      <w:r>
        <w:rPr>
          <w:spacing w:val="-10"/>
          <w:sz w:val="44"/>
        </w:rPr>
        <w:t xml:space="preserve"> </w:t>
      </w:r>
      <w:r>
        <w:rPr>
          <w:sz w:val="44"/>
        </w:rPr>
        <w:t>radial</w:t>
      </w:r>
      <w:r>
        <w:rPr>
          <w:spacing w:val="-10"/>
          <w:sz w:val="44"/>
        </w:rPr>
        <w:t xml:space="preserve"> </w:t>
      </w:r>
      <w:r>
        <w:rPr>
          <w:sz w:val="44"/>
        </w:rPr>
        <w:t>collateral</w:t>
      </w:r>
      <w:r>
        <w:rPr>
          <w:spacing w:val="-7"/>
          <w:sz w:val="44"/>
        </w:rPr>
        <w:t xml:space="preserve"> </w:t>
      </w:r>
      <w:r>
        <w:rPr>
          <w:sz w:val="44"/>
        </w:rPr>
        <w:t>a.s (br.s of deep artery of arm)</w:t>
      </w:r>
    </w:p>
    <w:p w14:paraId="03F442D3">
      <w:pPr>
        <w:pStyle w:val="8"/>
        <w:numPr>
          <w:ilvl w:val="1"/>
          <w:numId w:val="25"/>
        </w:numPr>
        <w:tabs>
          <w:tab w:val="left" w:pos="1735"/>
        </w:tabs>
        <w:spacing w:before="109" w:after="0" w:line="249" w:lineRule="auto"/>
        <w:ind w:left="1735" w:right="0" w:hanging="721"/>
        <w:jc w:val="left"/>
        <w:rPr>
          <w:sz w:val="44"/>
        </w:rPr>
      </w:pPr>
      <w:r>
        <w:rPr>
          <w:sz w:val="44"/>
        </w:rPr>
        <w:t>Superior &amp; inferior ulnar collateral</w:t>
      </w:r>
      <w:r>
        <w:rPr>
          <w:spacing w:val="-12"/>
          <w:sz w:val="44"/>
        </w:rPr>
        <w:t xml:space="preserve"> </w:t>
      </w:r>
      <w:r>
        <w:rPr>
          <w:sz w:val="44"/>
        </w:rPr>
        <w:t>a.s</w:t>
      </w:r>
      <w:r>
        <w:rPr>
          <w:spacing w:val="-11"/>
          <w:sz w:val="44"/>
        </w:rPr>
        <w:t xml:space="preserve"> </w:t>
      </w:r>
      <w:r>
        <w:rPr>
          <w:sz w:val="44"/>
        </w:rPr>
        <w:t>(br.s</w:t>
      </w:r>
      <w:r>
        <w:rPr>
          <w:spacing w:val="-9"/>
          <w:sz w:val="44"/>
        </w:rPr>
        <w:t xml:space="preserve"> </w:t>
      </w:r>
      <w:r>
        <w:rPr>
          <w:sz w:val="44"/>
        </w:rPr>
        <w:t>of</w:t>
      </w:r>
      <w:r>
        <w:rPr>
          <w:spacing w:val="-14"/>
          <w:sz w:val="44"/>
        </w:rPr>
        <w:t xml:space="preserve"> </w:t>
      </w:r>
      <w:r>
        <w:rPr>
          <w:sz w:val="44"/>
        </w:rPr>
        <w:t>brachial</w:t>
      </w:r>
      <w:r>
        <w:rPr>
          <w:spacing w:val="-13"/>
          <w:sz w:val="44"/>
        </w:rPr>
        <w:t xml:space="preserve"> </w:t>
      </w:r>
      <w:r>
        <w:rPr>
          <w:sz w:val="44"/>
        </w:rPr>
        <w:t>a.)</w:t>
      </w:r>
    </w:p>
    <w:p w14:paraId="4542238B">
      <w:pPr>
        <w:pStyle w:val="3"/>
        <w:numPr>
          <w:ilvl w:val="0"/>
          <w:numId w:val="25"/>
        </w:numPr>
        <w:tabs>
          <w:tab w:val="left" w:pos="1104"/>
        </w:tabs>
        <w:spacing w:before="398" w:after="0" w:line="249" w:lineRule="auto"/>
        <w:ind w:left="1104" w:right="529" w:hanging="720"/>
        <w:jc w:val="left"/>
        <w:rPr>
          <w:rFonts w:ascii="Arial MT"/>
          <w:b w:val="0"/>
        </w:rPr>
      </w:pPr>
      <w:r>
        <w:rPr>
          <w:color w:val="C00000"/>
        </w:rPr>
        <w:t>Branches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radial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&amp;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ulnar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a.s. Recurrent br.s </w:t>
      </w:r>
      <w:r>
        <w:rPr>
          <w:rFonts w:ascii="Arial MT"/>
          <w:b w:val="0"/>
        </w:rPr>
        <w:t>from the:</w:t>
      </w:r>
    </w:p>
    <w:p w14:paraId="563E8040">
      <w:pPr>
        <w:pStyle w:val="8"/>
        <w:numPr>
          <w:ilvl w:val="1"/>
          <w:numId w:val="25"/>
        </w:numPr>
        <w:tabs>
          <w:tab w:val="left" w:pos="1824"/>
        </w:tabs>
        <w:spacing w:before="110" w:after="0" w:line="407" w:lineRule="exact"/>
        <w:ind w:left="1824" w:right="0" w:hanging="720"/>
        <w:jc w:val="left"/>
        <w:rPr>
          <w:rFonts w:ascii="Arial" w:hAnsi="Arial"/>
          <w:b/>
          <w:color w:val="0000FF"/>
          <w:sz w:val="44"/>
        </w:rPr>
      </w:pPr>
      <w:r>
        <w:rPr>
          <w:rFonts w:ascii="Arial" w:hAnsi="Arial"/>
          <w:b/>
          <w:color w:val="0000FF"/>
          <w:sz w:val="44"/>
        </w:rPr>
        <w:t>Radial</w:t>
      </w:r>
      <w:r>
        <w:rPr>
          <w:rFonts w:ascii="Arial" w:hAnsi="Arial"/>
          <w:b/>
          <w:color w:val="0000FF"/>
          <w:spacing w:val="-10"/>
          <w:sz w:val="44"/>
        </w:rPr>
        <w:t xml:space="preserve"> </w:t>
      </w:r>
      <w:r>
        <w:rPr>
          <w:rFonts w:ascii="Arial" w:hAnsi="Arial"/>
          <w:b/>
          <w:color w:val="0000FF"/>
          <w:sz w:val="44"/>
        </w:rPr>
        <w:t>art</w:t>
      </w:r>
      <w:r>
        <w:rPr>
          <w:rFonts w:ascii="Arial" w:hAnsi="Arial"/>
          <w:b/>
          <w:color w:val="0000FF"/>
          <w:spacing w:val="-11"/>
          <w:sz w:val="44"/>
        </w:rPr>
        <w:t xml:space="preserve"> </w:t>
      </w:r>
      <w:r>
        <w:rPr>
          <w:sz w:val="44"/>
        </w:rPr>
        <w:t>–</w:t>
      </w:r>
      <w:r>
        <w:rPr>
          <w:spacing w:val="-8"/>
          <w:sz w:val="44"/>
        </w:rPr>
        <w:t xml:space="preserve"> </w:t>
      </w:r>
      <w:r>
        <w:rPr>
          <w:sz w:val="44"/>
        </w:rPr>
        <w:t>radial</w:t>
      </w:r>
      <w:r>
        <w:rPr>
          <w:spacing w:val="-12"/>
          <w:sz w:val="44"/>
        </w:rPr>
        <w:t xml:space="preserve"> </w:t>
      </w:r>
      <w:r>
        <w:rPr>
          <w:sz w:val="44"/>
        </w:rPr>
        <w:t>recurrent</w:t>
      </w:r>
      <w:r>
        <w:rPr>
          <w:spacing w:val="-9"/>
          <w:sz w:val="44"/>
        </w:rPr>
        <w:t xml:space="preserve"> </w:t>
      </w:r>
      <w:r>
        <w:rPr>
          <w:spacing w:val="-5"/>
          <w:sz w:val="44"/>
        </w:rPr>
        <w:t>a.</w:t>
      </w:r>
    </w:p>
    <w:p w14:paraId="7F33F907">
      <w:pPr>
        <w:spacing w:before="0" w:line="240" w:lineRule="auto"/>
        <w:rPr>
          <w:sz w:val="40"/>
        </w:rPr>
      </w:pPr>
      <w:r>
        <w:br w:type="column"/>
      </w:r>
    </w:p>
    <w:p w14:paraId="17C77FD9">
      <w:pPr>
        <w:pStyle w:val="6"/>
        <w:rPr>
          <w:sz w:val="40"/>
        </w:rPr>
      </w:pPr>
    </w:p>
    <w:p w14:paraId="6D229275">
      <w:pPr>
        <w:pStyle w:val="6"/>
        <w:rPr>
          <w:sz w:val="40"/>
        </w:rPr>
      </w:pPr>
    </w:p>
    <w:p w14:paraId="1EBFE6A8">
      <w:pPr>
        <w:pStyle w:val="6"/>
        <w:spacing w:before="243"/>
        <w:rPr>
          <w:sz w:val="40"/>
        </w:rPr>
      </w:pPr>
    </w:p>
    <w:p w14:paraId="09F92386">
      <w:pPr>
        <w:spacing w:before="0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Middle</w:t>
      </w:r>
    </w:p>
    <w:p w14:paraId="50D3D2B4">
      <w:pPr>
        <w:spacing w:before="20"/>
        <w:ind w:left="0" w:right="38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9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21712CBE">
      <w:pPr>
        <w:spacing w:before="141"/>
        <w:ind w:left="0" w:right="481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Radial</w:t>
      </w:r>
    </w:p>
    <w:p w14:paraId="0BF69278">
      <w:pPr>
        <w:spacing w:before="20"/>
        <w:ind w:left="0" w:right="482" w:firstLine="0"/>
        <w:jc w:val="righ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10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727CFFFF">
      <w:pPr>
        <w:spacing w:before="0" w:line="240" w:lineRule="auto"/>
        <w:rPr>
          <w:rFonts w:ascii="Arial"/>
          <w:b/>
          <w:sz w:val="40"/>
        </w:rPr>
      </w:pPr>
      <w:r>
        <w:br w:type="column"/>
      </w:r>
    </w:p>
    <w:p w14:paraId="5E9B51CF">
      <w:pPr>
        <w:pStyle w:val="6"/>
        <w:rPr>
          <w:rFonts w:ascii="Arial"/>
          <w:b/>
          <w:sz w:val="40"/>
        </w:rPr>
      </w:pPr>
    </w:p>
    <w:p w14:paraId="4C5DD0F1">
      <w:pPr>
        <w:pStyle w:val="6"/>
        <w:rPr>
          <w:rFonts w:ascii="Arial"/>
          <w:b/>
          <w:sz w:val="40"/>
        </w:rPr>
      </w:pPr>
    </w:p>
    <w:p w14:paraId="0A4C9944">
      <w:pPr>
        <w:pStyle w:val="6"/>
        <w:rPr>
          <w:rFonts w:ascii="Arial"/>
          <w:b/>
          <w:sz w:val="40"/>
        </w:rPr>
      </w:pPr>
    </w:p>
    <w:p w14:paraId="7A7C4C6C">
      <w:pPr>
        <w:pStyle w:val="6"/>
        <w:rPr>
          <w:rFonts w:ascii="Arial"/>
          <w:b/>
          <w:sz w:val="40"/>
        </w:rPr>
      </w:pPr>
    </w:p>
    <w:p w14:paraId="39895E08">
      <w:pPr>
        <w:pStyle w:val="6"/>
        <w:rPr>
          <w:rFonts w:ascii="Arial"/>
          <w:b/>
          <w:sz w:val="40"/>
        </w:rPr>
      </w:pPr>
    </w:p>
    <w:p w14:paraId="74862499">
      <w:pPr>
        <w:pStyle w:val="6"/>
        <w:rPr>
          <w:rFonts w:ascii="Arial"/>
          <w:b/>
          <w:sz w:val="40"/>
        </w:rPr>
      </w:pPr>
    </w:p>
    <w:p w14:paraId="6B11D69D">
      <w:pPr>
        <w:pStyle w:val="6"/>
        <w:rPr>
          <w:rFonts w:ascii="Arial"/>
          <w:b/>
          <w:sz w:val="40"/>
        </w:rPr>
      </w:pPr>
    </w:p>
    <w:p w14:paraId="5E83E930">
      <w:pPr>
        <w:pStyle w:val="6"/>
        <w:spacing w:before="60"/>
        <w:rPr>
          <w:rFonts w:ascii="Arial"/>
          <w:b/>
          <w:sz w:val="40"/>
        </w:rPr>
      </w:pPr>
    </w:p>
    <w:p w14:paraId="668BAE66">
      <w:pPr>
        <w:spacing w:before="0" w:line="249" w:lineRule="auto"/>
        <w:ind w:left="668" w:right="196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4"/>
          <w:sz w:val="40"/>
        </w:rPr>
        <w:t xml:space="preserve">Sup. </w:t>
      </w:r>
      <w:r>
        <w:rPr>
          <w:rFonts w:ascii="Arial"/>
          <w:b/>
          <w:color w:val="0000FF"/>
          <w:spacing w:val="-2"/>
          <w:sz w:val="40"/>
        </w:rPr>
        <w:t xml:space="preserve">ulnar </w:t>
      </w:r>
      <w:r>
        <w:rPr>
          <w:rFonts w:ascii="Arial"/>
          <w:b/>
          <w:color w:val="0000FF"/>
          <w:sz w:val="40"/>
        </w:rPr>
        <w:t>collat.</w:t>
      </w:r>
      <w:r>
        <w:rPr>
          <w:rFonts w:ascii="Arial"/>
          <w:b/>
          <w:color w:val="0000FF"/>
          <w:spacing w:val="-9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436CACF6">
      <w:pPr>
        <w:spacing w:before="146" w:line="249" w:lineRule="auto"/>
        <w:ind w:left="384" w:right="196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Inf.</w:t>
      </w:r>
      <w:r>
        <w:rPr>
          <w:rFonts w:ascii="Arial"/>
          <w:b/>
          <w:color w:val="0000FF"/>
          <w:spacing w:val="-28"/>
          <w:sz w:val="40"/>
        </w:rPr>
        <w:t xml:space="preserve"> </w:t>
      </w:r>
      <w:r>
        <w:rPr>
          <w:rFonts w:ascii="Arial"/>
          <w:b/>
          <w:color w:val="0000FF"/>
          <w:sz w:val="40"/>
        </w:rPr>
        <w:t>ulnar collat. a.</w:t>
      </w:r>
    </w:p>
    <w:p w14:paraId="6D3A1144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7978" w:space="40"/>
            <w:col w:w="2250" w:space="1666"/>
            <w:col w:w="2466"/>
          </w:cols>
        </w:sectPr>
      </w:pPr>
    </w:p>
    <w:p w14:paraId="6864DDFD">
      <w:pPr>
        <w:pStyle w:val="8"/>
        <w:numPr>
          <w:ilvl w:val="1"/>
          <w:numId w:val="25"/>
        </w:numPr>
        <w:tabs>
          <w:tab w:val="left" w:pos="1824"/>
        </w:tabs>
        <w:spacing w:before="226" w:after="0" w:line="249" w:lineRule="auto"/>
        <w:ind w:left="1824" w:right="0" w:hanging="721"/>
        <w:jc w:val="left"/>
        <w:rPr>
          <w:rFonts w:ascii="Arial" w:hAnsi="Arial"/>
          <w:b/>
          <w:color w:val="0000FF"/>
          <w:sz w:val="44"/>
        </w:rPr>
      </w:pPr>
      <w:r>
        <w:rPr>
          <w:rFonts w:ascii="Arial" w:hAnsi="Arial"/>
          <w:b/>
          <w:sz w:val="44"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5489575</wp:posOffset>
                </wp:positionH>
                <wp:positionV relativeFrom="page">
                  <wp:posOffset>199390</wp:posOffset>
                </wp:positionV>
                <wp:extent cx="3646805" cy="6658610"/>
                <wp:effectExtent l="0" t="0" r="0" b="0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04" cy="6658609"/>
                          <a:chOff x="0" y="0"/>
                          <a:chExt cx="3646804" cy="6658609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47" y="0"/>
                            <a:ext cx="3389376" cy="644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0" y="2684525"/>
                            <a:ext cx="2502535" cy="319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2535" h="3190875">
                                <a:moveTo>
                                  <a:pt x="731774" y="3180613"/>
                                </a:moveTo>
                                <a:lnTo>
                                  <a:pt x="657733" y="3069729"/>
                                </a:lnTo>
                                <a:lnTo>
                                  <a:pt x="648716" y="3067939"/>
                                </a:lnTo>
                                <a:lnTo>
                                  <a:pt x="642112" y="3072384"/>
                                </a:lnTo>
                                <a:lnTo>
                                  <a:pt x="635381" y="3076829"/>
                                </a:lnTo>
                                <a:lnTo>
                                  <a:pt x="633603" y="3085820"/>
                                </a:lnTo>
                                <a:lnTo>
                                  <a:pt x="664146" y="3131528"/>
                                </a:lnTo>
                                <a:lnTo>
                                  <a:pt x="12700" y="2814002"/>
                                </a:lnTo>
                                <a:lnTo>
                                  <a:pt x="0" y="2840037"/>
                                </a:lnTo>
                                <a:lnTo>
                                  <a:pt x="651497" y="3157588"/>
                                </a:lnTo>
                                <a:lnTo>
                                  <a:pt x="596646" y="3161677"/>
                                </a:lnTo>
                                <a:lnTo>
                                  <a:pt x="590677" y="3168624"/>
                                </a:lnTo>
                                <a:lnTo>
                                  <a:pt x="591261" y="3176066"/>
                                </a:lnTo>
                                <a:lnTo>
                                  <a:pt x="591820" y="3184575"/>
                                </a:lnTo>
                                <a:lnTo>
                                  <a:pt x="598805" y="3190557"/>
                                </a:lnTo>
                                <a:lnTo>
                                  <a:pt x="725995" y="3181045"/>
                                </a:lnTo>
                                <a:lnTo>
                                  <a:pt x="731774" y="3180613"/>
                                </a:lnTo>
                                <a:close/>
                              </a:path>
                              <a:path w="2502535" h="3190875">
                                <a:moveTo>
                                  <a:pt x="1513586" y="867156"/>
                                </a:moveTo>
                                <a:lnTo>
                                  <a:pt x="1511896" y="863854"/>
                                </a:lnTo>
                                <a:lnTo>
                                  <a:pt x="1456563" y="755523"/>
                                </a:lnTo>
                                <a:lnTo>
                                  <a:pt x="1452880" y="748411"/>
                                </a:lnTo>
                                <a:lnTo>
                                  <a:pt x="1444244" y="745617"/>
                                </a:lnTo>
                                <a:lnTo>
                                  <a:pt x="1437132" y="749300"/>
                                </a:lnTo>
                                <a:lnTo>
                                  <a:pt x="1430020" y="752856"/>
                                </a:lnTo>
                                <a:lnTo>
                                  <a:pt x="1427099" y="761619"/>
                                </a:lnTo>
                                <a:lnTo>
                                  <a:pt x="1430782" y="768731"/>
                                </a:lnTo>
                                <a:lnTo>
                                  <a:pt x="1452079" y="810463"/>
                                </a:lnTo>
                                <a:lnTo>
                                  <a:pt x="739648" y="353568"/>
                                </a:lnTo>
                                <a:lnTo>
                                  <a:pt x="723900" y="377952"/>
                                </a:lnTo>
                                <a:lnTo>
                                  <a:pt x="1436497" y="834948"/>
                                </a:lnTo>
                                <a:lnTo>
                                  <a:pt x="1381633" y="832612"/>
                                </a:lnTo>
                                <a:lnTo>
                                  <a:pt x="1374902" y="838835"/>
                                </a:lnTo>
                                <a:lnTo>
                                  <a:pt x="1374140" y="854837"/>
                                </a:lnTo>
                                <a:lnTo>
                                  <a:pt x="1380363" y="861568"/>
                                </a:lnTo>
                                <a:lnTo>
                                  <a:pt x="1513586" y="867156"/>
                                </a:lnTo>
                                <a:close/>
                              </a:path>
                              <a:path w="2502535" h="3190875">
                                <a:moveTo>
                                  <a:pt x="1836674" y="544068"/>
                                </a:moveTo>
                                <a:lnTo>
                                  <a:pt x="1834946" y="540639"/>
                                </a:lnTo>
                                <a:lnTo>
                                  <a:pt x="1780286" y="432054"/>
                                </a:lnTo>
                                <a:lnTo>
                                  <a:pt x="1776730" y="424942"/>
                                </a:lnTo>
                                <a:lnTo>
                                  <a:pt x="1768094" y="422148"/>
                                </a:lnTo>
                                <a:lnTo>
                                  <a:pt x="1753743" y="429260"/>
                                </a:lnTo>
                                <a:lnTo>
                                  <a:pt x="1750822" y="438023"/>
                                </a:lnTo>
                                <a:lnTo>
                                  <a:pt x="1754505" y="445135"/>
                                </a:lnTo>
                                <a:lnTo>
                                  <a:pt x="1775612" y="487057"/>
                                </a:lnTo>
                                <a:lnTo>
                                  <a:pt x="1026160" y="0"/>
                                </a:lnTo>
                                <a:lnTo>
                                  <a:pt x="1010412" y="24384"/>
                                </a:lnTo>
                                <a:lnTo>
                                  <a:pt x="1759800" y="511403"/>
                                </a:lnTo>
                                <a:lnTo>
                                  <a:pt x="1704848" y="508762"/>
                                </a:lnTo>
                                <a:lnTo>
                                  <a:pt x="1698117" y="514858"/>
                                </a:lnTo>
                                <a:lnTo>
                                  <a:pt x="1697355" y="530860"/>
                                </a:lnTo>
                                <a:lnTo>
                                  <a:pt x="1703451" y="537718"/>
                                </a:lnTo>
                                <a:lnTo>
                                  <a:pt x="1836674" y="544068"/>
                                </a:lnTo>
                                <a:close/>
                              </a:path>
                              <a:path w="2502535" h="3190875">
                                <a:moveTo>
                                  <a:pt x="2355977" y="1905635"/>
                                </a:moveTo>
                                <a:lnTo>
                                  <a:pt x="2020620" y="1650644"/>
                                </a:lnTo>
                                <a:lnTo>
                                  <a:pt x="2075180" y="1657350"/>
                                </a:lnTo>
                                <a:lnTo>
                                  <a:pt x="2082419" y="1651635"/>
                                </a:lnTo>
                                <a:lnTo>
                                  <a:pt x="2083384" y="1644142"/>
                                </a:lnTo>
                                <a:lnTo>
                                  <a:pt x="2084324" y="1635760"/>
                                </a:lnTo>
                                <a:lnTo>
                                  <a:pt x="2078736" y="1628648"/>
                                </a:lnTo>
                                <a:lnTo>
                                  <a:pt x="1994103" y="1618234"/>
                                </a:lnTo>
                                <a:lnTo>
                                  <a:pt x="1946402" y="1612392"/>
                                </a:lnTo>
                                <a:lnTo>
                                  <a:pt x="1997329" y="1735582"/>
                                </a:lnTo>
                                <a:lnTo>
                                  <a:pt x="2005838" y="1739138"/>
                                </a:lnTo>
                                <a:lnTo>
                                  <a:pt x="2020570" y="1733042"/>
                                </a:lnTo>
                                <a:lnTo>
                                  <a:pt x="2024126" y="1724533"/>
                                </a:lnTo>
                                <a:lnTo>
                                  <a:pt x="2003031" y="1673593"/>
                                </a:lnTo>
                                <a:lnTo>
                                  <a:pt x="2338451" y="1928749"/>
                                </a:lnTo>
                                <a:lnTo>
                                  <a:pt x="2355977" y="1905635"/>
                                </a:lnTo>
                                <a:close/>
                              </a:path>
                              <a:path w="2502535" h="3190875">
                                <a:moveTo>
                                  <a:pt x="2502027" y="1067181"/>
                                </a:moveTo>
                                <a:lnTo>
                                  <a:pt x="2274608" y="903414"/>
                                </a:lnTo>
                                <a:lnTo>
                                  <a:pt x="2329307" y="908685"/>
                                </a:lnTo>
                                <a:lnTo>
                                  <a:pt x="2336419" y="902843"/>
                                </a:lnTo>
                                <a:lnTo>
                                  <a:pt x="2337943" y="886968"/>
                                </a:lnTo>
                                <a:lnTo>
                                  <a:pt x="2332101" y="879856"/>
                                </a:lnTo>
                                <a:lnTo>
                                  <a:pt x="2251138" y="872109"/>
                                </a:lnTo>
                                <a:lnTo>
                                  <a:pt x="2199386" y="867156"/>
                                </a:lnTo>
                                <a:lnTo>
                                  <a:pt x="2250313" y="981710"/>
                                </a:lnTo>
                                <a:lnTo>
                                  <a:pt x="2253538" y="989076"/>
                                </a:lnTo>
                                <a:lnTo>
                                  <a:pt x="2253818" y="989076"/>
                                </a:lnTo>
                                <a:lnTo>
                                  <a:pt x="2262124" y="992251"/>
                                </a:lnTo>
                                <a:lnTo>
                                  <a:pt x="2276729" y="985774"/>
                                </a:lnTo>
                                <a:lnTo>
                                  <a:pt x="2280031" y="977265"/>
                                </a:lnTo>
                                <a:lnTo>
                                  <a:pt x="2276729" y="969899"/>
                                </a:lnTo>
                                <a:lnTo>
                                  <a:pt x="2257539" y="926820"/>
                                </a:lnTo>
                                <a:lnTo>
                                  <a:pt x="2485009" y="1090803"/>
                                </a:lnTo>
                                <a:lnTo>
                                  <a:pt x="2502027" y="1067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367" y="6283450"/>
                            <a:ext cx="448055" cy="374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2.25pt;margin-top:15.7pt;height:524.3pt;width:287.15pt;mso-position-horizontal-relative:page;mso-position-vertical-relative:page;z-index:-251597824;mso-width-relative:page;mso-height-relative:page;" coordsize="3646804,6658609" o:gfxdata="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">
                <o:lock v:ext="edit" aspectratio="f"/>
                <v:shape id="Image 244" o:spid="_x0000_s1026" o:spt="75" type="#_x0000_t75" style="position:absolute;left:257047;top:0;height:6444993;width:3389376;" filled="f" o:preferrelative="t" stroked="f" coordsize="21600,21600" o:gfxdata="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h+z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f"/>
                </v:shape>
                <v:shape id="Graphic 245" o:spid="_x0000_s1026" o:spt="100" style="position:absolute;left:0;top:2684525;height:3190875;width:2502535;" fillcolor="#000000" filled="t" stroked="f" coordsize="2502535,3190875" o:gfxdata="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IfYS/&#10;AAAA3AAAAA8AAAAAAAAAAQAgAAAAIgAAAGRycy9kb3ducmV2LnhtbFBLAQIUABQAAAAIAIdO4kAz&#10;LwWeOwAAADkAAAAQAAAAAAAAAAEAIAAAAA4BAABkcnMvc2hhcGV4bWwueG1sUEsFBgAAAAAGAAYA&#10;WwEAALgDAAAAAA==&#10;" path="m731774,3180613l657733,3069729,648716,3067939,642112,3072384,635381,3076829,633603,3085820,664146,3131528,12700,2814002,0,2840037,651497,3157588,596646,3161677,590677,3168624,591261,3176066,591820,3184575,598805,3190557,725995,3181045,731774,3180613xem1513586,867156l1511896,863854,1456563,755523,1452880,748411,1444244,745617,1437132,749300,1430020,752856,1427099,761619,1430782,768731,1452079,810463,739648,353568,723900,377952,1436497,834948,1381633,832612,1374902,838835,1374140,854837,1380363,861568,1513586,867156xem1836674,544068l1834946,540639,1780286,432054,1776730,424942,1768094,422148,1753743,429260,1750822,438023,1754505,445135,1775612,487057,1026160,0,1010412,24384,1759800,511403,1704848,508762,1698117,514858,1697355,530860,1703451,537718,1836674,544068xem2355977,1905635l2020620,1650644,2075180,1657350,2082419,1651635,2083384,1644142,2084324,1635760,2078736,1628648,1994103,1618234,1946402,1612392,1997329,1735582,2005838,1739138,2020570,1733042,2024126,1724533,2003031,1673593,2338451,1928749,2355977,1905635xem2502027,1067181l2274608,903414,2329307,908685,2336419,902843,2337943,886968,2332101,879856,2251138,872109,2199386,867156,2250313,981710,2253538,989076,2253818,989076,2262124,992251,2276729,985774,2280031,977265,2276729,969899,2257539,926820,2485009,1090803,2502027,106718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46" o:spid="_x0000_s1026" o:spt="75" type="#_x0000_t75" style="position:absolute;left:3198367;top:6283450;height:374905;width:448055;" filled="f" o:preferrelative="t" stroked="f" coordsize="21600,21600" o:gfxdata="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aZ+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/>
          <w:b/>
          <w:color w:val="0000FF"/>
          <w:sz w:val="44"/>
        </w:rPr>
        <w:t>Ulnar</w:t>
      </w:r>
      <w:r>
        <w:rPr>
          <w:rFonts w:ascii="Arial" w:hAnsi="Arial"/>
          <w:b/>
          <w:color w:val="0000FF"/>
          <w:spacing w:val="-4"/>
          <w:sz w:val="44"/>
        </w:rPr>
        <w:t xml:space="preserve"> </w:t>
      </w:r>
      <w:r>
        <w:rPr>
          <w:rFonts w:ascii="Arial" w:hAnsi="Arial"/>
          <w:b/>
          <w:color w:val="0000FF"/>
          <w:sz w:val="44"/>
        </w:rPr>
        <w:t>art</w:t>
      </w:r>
      <w:r>
        <w:rPr>
          <w:rFonts w:ascii="Arial" w:hAnsi="Arial"/>
          <w:b/>
          <w:color w:val="0000FF"/>
          <w:spacing w:val="-6"/>
          <w:sz w:val="44"/>
        </w:rPr>
        <w:t xml:space="preserve"> </w:t>
      </w:r>
      <w:r>
        <w:rPr>
          <w:sz w:val="44"/>
        </w:rPr>
        <w:t>–</w:t>
      </w:r>
      <w:r>
        <w:rPr>
          <w:spacing w:val="-6"/>
          <w:sz w:val="44"/>
        </w:rPr>
        <w:t xml:space="preserve"> </w:t>
      </w:r>
      <w:r>
        <w:rPr>
          <w:sz w:val="44"/>
        </w:rPr>
        <w:t>ant.</w:t>
      </w:r>
      <w:r>
        <w:rPr>
          <w:spacing w:val="-4"/>
          <w:sz w:val="44"/>
        </w:rPr>
        <w:t xml:space="preserve"> </w:t>
      </w:r>
      <w:r>
        <w:rPr>
          <w:sz w:val="44"/>
        </w:rPr>
        <w:t>&amp;</w:t>
      </w:r>
      <w:r>
        <w:rPr>
          <w:spacing w:val="-7"/>
          <w:sz w:val="44"/>
        </w:rPr>
        <w:t xml:space="preserve"> </w:t>
      </w:r>
      <w:r>
        <w:rPr>
          <w:sz w:val="44"/>
        </w:rPr>
        <w:t>post.</w:t>
      </w:r>
      <w:r>
        <w:rPr>
          <w:spacing w:val="-7"/>
          <w:sz w:val="44"/>
        </w:rPr>
        <w:t xml:space="preserve"> </w:t>
      </w:r>
      <w:r>
        <w:rPr>
          <w:sz w:val="44"/>
        </w:rPr>
        <w:t>ulnar recurrent art.s &amp; recurrent interosseous a.</w:t>
      </w:r>
    </w:p>
    <w:p w14:paraId="0B869A92">
      <w:pPr>
        <w:spacing w:before="0" w:line="448" w:lineRule="exact"/>
        <w:ind w:left="345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z w:val="40"/>
        </w:rPr>
        <w:t>Radial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a.</w:t>
      </w:r>
    </w:p>
    <w:p w14:paraId="4AC2F724">
      <w:pPr>
        <w:pStyle w:val="6"/>
        <w:spacing w:before="1"/>
        <w:rPr>
          <w:rFonts w:ascii="Arial"/>
          <w:b/>
          <w:sz w:val="4"/>
        </w:rPr>
      </w:pPr>
      <w:r>
        <w:rPr>
          <w:rFonts w:ascii="Arial"/>
          <w:b/>
          <w:sz w:val="4"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7635875</wp:posOffset>
                </wp:positionH>
                <wp:positionV relativeFrom="paragraph">
                  <wp:posOffset>55245</wp:posOffset>
                </wp:positionV>
                <wp:extent cx="1144905" cy="646430"/>
                <wp:effectExtent l="0" t="0" r="0" b="0"/>
                <wp:wrapTopAndBottom/>
                <wp:docPr id="247" name="Text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5525DD">
                            <w:pPr>
                              <w:spacing w:before="70" w:line="249" w:lineRule="auto"/>
                              <w:ind w:left="504" w:right="212" w:hanging="209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Anterior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7" o:spid="_x0000_s1026" o:spt="202" type="#_x0000_t202" style="position:absolute;left:0pt;margin-left:601.25pt;margin-top:4.35pt;height:50.9pt;width:90.15pt;mso-position-horizontal-relative:page;mso-wrap-distance-bottom:0pt;mso-wrap-distance-top:0pt;z-index:-251579392;mso-width-relative:page;mso-height-relative:page;" filled="f" stroked="t" coordsize="21600,21600" o:gfxdata="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5wDEatYAAAAL&#10;AQAADwAAAAAAAAABACAAAAAiAAAAZHJzL2Rvd25yZXYueG1sUEsBAhQAFAAAAAgAh07iQNDxgYPl&#10;AQAA3AMAAA4AAAAAAAAAAQAgAAAAJQEAAGRycy9lMm9Eb2MueG1sUEsFBgAAAAAGAAYAWQEAAHwF&#10;AAAAAA==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065525DD">
                      <w:pPr>
                        <w:spacing w:before="70" w:line="249" w:lineRule="auto"/>
                        <w:ind w:left="504" w:right="212" w:hanging="209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Anterior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AA62B58">
      <w:pPr>
        <w:pStyle w:val="6"/>
        <w:spacing w:after="0"/>
        <w:rPr>
          <w:rFonts w:ascii="Arial"/>
          <w:b/>
          <w:sz w:val="4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7456" w:space="40"/>
            <w:col w:w="6904"/>
          </w:cols>
        </w:sectPr>
      </w:pPr>
    </w:p>
    <w:p w14:paraId="01C52973">
      <w:pPr>
        <w:pStyle w:val="6"/>
        <w:rPr>
          <w:rFonts w:ascii="Arial"/>
          <w:b/>
          <w:sz w:val="20"/>
        </w:rPr>
      </w:pPr>
    </w:p>
    <w:p w14:paraId="45731853">
      <w:pPr>
        <w:pStyle w:val="6"/>
        <w:rPr>
          <w:rFonts w:ascii="Arial"/>
          <w:b/>
          <w:sz w:val="20"/>
        </w:rPr>
      </w:pPr>
    </w:p>
    <w:p w14:paraId="1921056F">
      <w:pPr>
        <w:pStyle w:val="6"/>
        <w:rPr>
          <w:rFonts w:ascii="Arial"/>
          <w:b/>
          <w:sz w:val="20"/>
        </w:rPr>
      </w:pPr>
    </w:p>
    <w:p w14:paraId="07125913">
      <w:pPr>
        <w:pStyle w:val="6"/>
        <w:rPr>
          <w:rFonts w:ascii="Arial"/>
          <w:b/>
          <w:sz w:val="20"/>
        </w:rPr>
      </w:pPr>
    </w:p>
    <w:p w14:paraId="09A45FE1">
      <w:pPr>
        <w:pStyle w:val="6"/>
        <w:rPr>
          <w:rFonts w:ascii="Arial"/>
          <w:b/>
          <w:sz w:val="20"/>
        </w:rPr>
      </w:pPr>
    </w:p>
    <w:p w14:paraId="5A099487">
      <w:pPr>
        <w:pStyle w:val="6"/>
        <w:rPr>
          <w:rFonts w:ascii="Arial"/>
          <w:b/>
          <w:sz w:val="20"/>
        </w:rPr>
      </w:pPr>
    </w:p>
    <w:p w14:paraId="12A306AF">
      <w:pPr>
        <w:pStyle w:val="6"/>
        <w:rPr>
          <w:rFonts w:ascii="Arial"/>
          <w:b/>
          <w:sz w:val="20"/>
        </w:rPr>
      </w:pPr>
    </w:p>
    <w:p w14:paraId="51153789">
      <w:pPr>
        <w:pStyle w:val="6"/>
        <w:rPr>
          <w:rFonts w:ascii="Arial"/>
          <w:b/>
          <w:sz w:val="20"/>
        </w:rPr>
      </w:pPr>
    </w:p>
    <w:p w14:paraId="1E295B0C">
      <w:pPr>
        <w:pStyle w:val="6"/>
        <w:spacing w:before="57"/>
        <w:rPr>
          <w:rFonts w:ascii="Arial"/>
          <w:b/>
          <w:sz w:val="20"/>
        </w:rPr>
      </w:pPr>
    </w:p>
    <w:p w14:paraId="405DBCF2">
      <w:pPr>
        <w:pStyle w:val="6"/>
        <w:ind w:left="10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248" name="Text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106707">
                            <w:pPr>
                              <w:pStyle w:val="6"/>
                              <w:spacing w:before="52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</w:p>
                          <w:p w14:paraId="42CF2FA2">
                            <w:pPr>
                              <w:spacing w:before="0"/>
                              <w:ind w:left="2" w:right="1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Veins</w:t>
                            </w:r>
                            <w:r>
                              <w:rPr>
                                <w:spacing w:val="-37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sz w:val="64"/>
                              </w:rPr>
                              <w:t>of</w:t>
                            </w:r>
                            <w:r>
                              <w:rPr>
                                <w:spacing w:val="-44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64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8" o:spid="_x0000_s1026" o:spt="202" type="#_x0000_t202" style="height:115.8pt;width:612pt;" filled="f" stroked="t" coordsize="21600,21600" o:gfxdata="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HTaiXVAAAABgEA&#10;AA8AAAAAAAAAAQAgAAAAIgAAAGRycy9kb3ducmV2LnhtbFBLAQIUABQAAAAIAIdO4kAoNG445AEA&#10;ANwDAAAOAAAAAAAAAAEAIAAAACQBAABkcnMvZTJvRG9jLnhtbFBLBQYAAAAABgAGAFkBAAB6BQAA&#10;AAA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B106707">
                      <w:pPr>
                        <w:pStyle w:val="6"/>
                        <w:spacing w:before="52"/>
                        <w:rPr>
                          <w:rFonts w:ascii="Arial"/>
                          <w:b/>
                          <w:sz w:val="64"/>
                        </w:rPr>
                      </w:pPr>
                    </w:p>
                    <w:p w14:paraId="42CF2FA2">
                      <w:pPr>
                        <w:spacing w:before="0"/>
                        <w:ind w:left="2" w:right="1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Veins</w:t>
                      </w:r>
                      <w:r>
                        <w:rPr>
                          <w:spacing w:val="-37"/>
                          <w:sz w:val="64"/>
                        </w:rPr>
                        <w:t xml:space="preserve"> </w:t>
                      </w:r>
                      <w:r>
                        <w:rPr>
                          <w:sz w:val="64"/>
                        </w:rPr>
                        <w:t>of</w:t>
                      </w:r>
                      <w:r>
                        <w:rPr>
                          <w:spacing w:val="-44"/>
                          <w:sz w:val="64"/>
                        </w:rPr>
                        <w:t xml:space="preserve"> </w:t>
                      </w:r>
                      <w:r>
                        <w:rPr>
                          <w:spacing w:val="-5"/>
                          <w:sz w:val="64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5B0DF1F">
      <w:pPr>
        <w:pStyle w:val="6"/>
        <w:spacing w:after="0"/>
        <w:rPr>
          <w:rFonts w:ascii="Arial"/>
          <w:sz w:val="20"/>
        </w:rPr>
        <w:sectPr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297A8966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49" name="Text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DC69EB">
                            <w:pPr>
                              <w:spacing w:before="109"/>
                              <w:ind w:left="3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Veins</w:t>
                            </w:r>
                            <w:r>
                              <w:rPr>
                                <w:spacing w:val="-3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4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>Arm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9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6YnDG1AAAAAUBAAAP&#10;AAAAAAAAAAEAIAAAACIAAABkcnMvZG93bnJldi54bWxQSwECFAAUAAAACACHTuJApmoREeMBAADb&#10;AwAADgAAAAAAAAABACAAAAAjAQAAZHJzL2Uyb0RvYy54bWxQSwUGAAAAAAYABgBZAQAAeAUA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37DC69EB">
                      <w:pPr>
                        <w:spacing w:before="109"/>
                        <w:ind w:left="3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Veins</w:t>
                      </w:r>
                      <w:r>
                        <w:rPr>
                          <w:spacing w:val="-31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40"/>
                          <w:sz w:val="58"/>
                        </w:rPr>
                        <w:t xml:space="preserve"> </w:t>
                      </w:r>
                      <w:r>
                        <w:rPr>
                          <w:spacing w:val="-5"/>
                          <w:sz w:val="58"/>
                        </w:rPr>
                        <w:t>Arm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A31DF6F">
      <w:pPr>
        <w:pStyle w:val="6"/>
        <w:spacing w:before="1"/>
        <w:rPr>
          <w:rFonts w:ascii="Arial"/>
          <w:b/>
          <w:sz w:val="7"/>
        </w:rPr>
      </w:pPr>
    </w:p>
    <w:p w14:paraId="1977380C">
      <w:pPr>
        <w:pStyle w:val="6"/>
        <w:spacing w:after="0"/>
        <w:rPr>
          <w:rFonts w:ascii="Arial"/>
          <w:b/>
          <w:sz w:val="7"/>
        </w:rPr>
        <w:sectPr>
          <w:pgSz w:w="14400" w:h="10800" w:orient="landscape"/>
          <w:pgMar w:top="440" w:right="0" w:bottom="280" w:left="0" w:header="720" w:footer="720" w:gutter="0"/>
          <w:cols w:space="720" w:num="1"/>
        </w:sectPr>
      </w:pPr>
    </w:p>
    <w:p w14:paraId="517A8001">
      <w:pPr>
        <w:pStyle w:val="8"/>
        <w:numPr>
          <w:ilvl w:val="0"/>
          <w:numId w:val="26"/>
        </w:numPr>
        <w:tabs>
          <w:tab w:val="left" w:pos="923"/>
        </w:tabs>
        <w:spacing w:before="85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2</w:t>
      </w:r>
      <w:r>
        <w:rPr>
          <w:spacing w:val="-7"/>
          <w:sz w:val="44"/>
        </w:rPr>
        <w:t xml:space="preserve"> </w:t>
      </w:r>
      <w:r>
        <w:rPr>
          <w:sz w:val="44"/>
        </w:rPr>
        <w:t>sets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6"/>
          <w:sz w:val="44"/>
        </w:rPr>
        <w:t xml:space="preserve"> </w:t>
      </w:r>
      <w:r>
        <w:rPr>
          <w:sz w:val="44"/>
        </w:rPr>
        <w:t>veins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6"/>
          <w:sz w:val="44"/>
        </w:rPr>
        <w:t xml:space="preserve"> </w:t>
      </w:r>
      <w:r>
        <w:rPr>
          <w:sz w:val="44"/>
        </w:rPr>
        <w:t>the</w:t>
      </w:r>
      <w:r>
        <w:rPr>
          <w:spacing w:val="-6"/>
          <w:sz w:val="44"/>
        </w:rPr>
        <w:t xml:space="preserve"> </w:t>
      </w:r>
      <w:r>
        <w:rPr>
          <w:spacing w:val="-2"/>
          <w:sz w:val="44"/>
        </w:rPr>
        <w:t>arms:</w:t>
      </w:r>
    </w:p>
    <w:p w14:paraId="713D9E27">
      <w:pPr>
        <w:pStyle w:val="3"/>
        <w:numPr>
          <w:ilvl w:val="0"/>
          <w:numId w:val="27"/>
        </w:numPr>
        <w:tabs>
          <w:tab w:val="left" w:pos="1103"/>
        </w:tabs>
        <w:spacing w:before="416" w:after="0" w:line="240" w:lineRule="auto"/>
        <w:ind w:left="1103" w:right="0" w:hanging="719"/>
        <w:jc w:val="left"/>
      </w:pPr>
      <w: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5609590</wp:posOffset>
                </wp:positionH>
                <wp:positionV relativeFrom="paragraph">
                  <wp:posOffset>510540</wp:posOffset>
                </wp:positionV>
                <wp:extent cx="2392045" cy="387794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3877945"/>
                          <a:chOff x="0" y="0"/>
                          <a:chExt cx="2392045" cy="3877945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25" cy="38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405763" y="1627111"/>
                            <a:ext cx="98615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134620">
                                <a:moveTo>
                                  <a:pt x="115316" y="0"/>
                                </a:moveTo>
                                <a:lnTo>
                                  <a:pt x="0" y="67183"/>
                                </a:lnTo>
                                <a:lnTo>
                                  <a:pt x="115316" y="134366"/>
                                </a:lnTo>
                                <a:lnTo>
                                  <a:pt x="124078" y="132080"/>
                                </a:lnTo>
                                <a:lnTo>
                                  <a:pt x="128143" y="125095"/>
                                </a:lnTo>
                                <a:lnTo>
                                  <a:pt x="132207" y="118237"/>
                                </a:lnTo>
                                <a:lnTo>
                                  <a:pt x="129921" y="109347"/>
                                </a:lnTo>
                                <a:lnTo>
                                  <a:pt x="122936" y="105410"/>
                                </a:lnTo>
                                <a:lnTo>
                                  <a:pt x="82223" y="81661"/>
                                </a:lnTo>
                                <a:lnTo>
                                  <a:pt x="28828" y="81661"/>
                                </a:lnTo>
                                <a:lnTo>
                                  <a:pt x="28828" y="52705"/>
                                </a:lnTo>
                                <a:lnTo>
                                  <a:pt x="82223" y="52705"/>
                                </a:lnTo>
                                <a:lnTo>
                                  <a:pt x="122936" y="28956"/>
                                </a:lnTo>
                                <a:lnTo>
                                  <a:pt x="129921" y="25019"/>
                                </a:lnTo>
                                <a:lnTo>
                                  <a:pt x="132207" y="16129"/>
                                </a:lnTo>
                                <a:lnTo>
                                  <a:pt x="128143" y="9271"/>
                                </a:lnTo>
                                <a:lnTo>
                                  <a:pt x="124078" y="2286"/>
                                </a:lnTo>
                                <a:lnTo>
                                  <a:pt x="115316" y="0"/>
                                </a:lnTo>
                                <a:close/>
                              </a:path>
                              <a:path w="986155" h="134620">
                                <a:moveTo>
                                  <a:pt x="82223" y="52705"/>
                                </a:moveTo>
                                <a:lnTo>
                                  <a:pt x="28828" y="52705"/>
                                </a:lnTo>
                                <a:lnTo>
                                  <a:pt x="28828" y="81661"/>
                                </a:lnTo>
                                <a:lnTo>
                                  <a:pt x="82223" y="81661"/>
                                </a:lnTo>
                                <a:lnTo>
                                  <a:pt x="78740" y="79629"/>
                                </a:lnTo>
                                <a:lnTo>
                                  <a:pt x="36068" y="79629"/>
                                </a:lnTo>
                                <a:lnTo>
                                  <a:pt x="36068" y="54737"/>
                                </a:lnTo>
                                <a:lnTo>
                                  <a:pt x="78740" y="54737"/>
                                </a:lnTo>
                                <a:lnTo>
                                  <a:pt x="82223" y="52705"/>
                                </a:lnTo>
                                <a:close/>
                              </a:path>
                              <a:path w="986155" h="134620">
                                <a:moveTo>
                                  <a:pt x="986154" y="52705"/>
                                </a:moveTo>
                                <a:lnTo>
                                  <a:pt x="82223" y="52705"/>
                                </a:lnTo>
                                <a:lnTo>
                                  <a:pt x="57404" y="67183"/>
                                </a:lnTo>
                                <a:lnTo>
                                  <a:pt x="82223" y="81661"/>
                                </a:lnTo>
                                <a:lnTo>
                                  <a:pt x="986154" y="81661"/>
                                </a:lnTo>
                                <a:lnTo>
                                  <a:pt x="986154" y="52705"/>
                                </a:lnTo>
                                <a:close/>
                              </a:path>
                              <a:path w="986155" h="134620">
                                <a:moveTo>
                                  <a:pt x="36068" y="54737"/>
                                </a:moveTo>
                                <a:lnTo>
                                  <a:pt x="36068" y="79629"/>
                                </a:lnTo>
                                <a:lnTo>
                                  <a:pt x="57404" y="67183"/>
                                </a:lnTo>
                                <a:lnTo>
                                  <a:pt x="36068" y="54737"/>
                                </a:lnTo>
                                <a:close/>
                              </a:path>
                              <a:path w="986155" h="134620">
                                <a:moveTo>
                                  <a:pt x="57404" y="67183"/>
                                </a:moveTo>
                                <a:lnTo>
                                  <a:pt x="36068" y="79629"/>
                                </a:lnTo>
                                <a:lnTo>
                                  <a:pt x="78740" y="79629"/>
                                </a:lnTo>
                                <a:lnTo>
                                  <a:pt x="57404" y="67183"/>
                                </a:lnTo>
                                <a:close/>
                              </a:path>
                              <a:path w="986155" h="134620">
                                <a:moveTo>
                                  <a:pt x="78740" y="54737"/>
                                </a:moveTo>
                                <a:lnTo>
                                  <a:pt x="36068" y="54737"/>
                                </a:lnTo>
                                <a:lnTo>
                                  <a:pt x="57404" y="67183"/>
                                </a:lnTo>
                                <a:lnTo>
                                  <a:pt x="78740" y="54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1.7pt;margin-top:40.2pt;height:305.35pt;width:188.35pt;mso-position-horizontal-relative:page;z-index:-251596800;mso-width-relative:page;mso-height-relative:page;" coordsize="2392045,3877945" o:gfxdata="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">
                <o:lock v:ext="edit" aspectratio="f"/>
                <v:shape id="Image 251" o:spid="_x0000_s1026" o:spt="75" type="#_x0000_t75" style="position:absolute;left:0;top:0;height:3877424;width:2197025;" filled="f" o:preferrelative="t" stroked="f" coordsize="21600,21600" o:gfxdata="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diz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f"/>
                </v:shape>
                <v:shape id="Graphic 252" o:spid="_x0000_s1026" o:spt="100" style="position:absolute;left:1405763;top:1627111;height:134620;width:986155;" fillcolor="#000000" filled="t" stroked="f" coordsize="986155,134620" o:gfxdata="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KZBb4A&#10;AADcAAAADwAAAAAAAAABACAAAAAiAAAAZHJzL2Rvd25yZXYueG1sUEsBAhQAFAAAAAgAh07iQDMv&#10;BZ47AAAAOQAAABAAAAAAAAAAAQAgAAAADQEAAGRycy9zaGFwZXhtbC54bWxQSwUGAAAAAAYABgBb&#10;AQAAtwMAAAAA&#10;" path="m115316,0l0,67183,115316,134366,124078,132080,128143,125095,132207,118237,129921,109347,122936,105410,82223,81661,28828,81661,28828,52705,82223,52705,122936,28956,129921,25019,132207,16129,128143,9271,124078,2286,115316,0xem82223,52705l28828,52705,28828,81661,82223,81661,78740,79629,36068,79629,36068,54737,78740,54737,82223,52705xem986154,52705l82223,52705,57404,67183,82223,81661,986154,81661,986154,52705xem36068,54737l36068,79629,57404,67183,36068,54737xem57404,67183l36068,79629,78740,79629,57404,67183xem78740,54737l36068,54737,57404,67183,78740,5473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C00000"/>
          <w:spacing w:val="-2"/>
          <w:u w:val="single" w:color="C00000"/>
        </w:rPr>
        <w:t>Superficial</w:t>
      </w:r>
      <w:r>
        <w:rPr>
          <w:color w:val="C00000"/>
          <w:spacing w:val="-14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Veins</w:t>
      </w:r>
      <w:r>
        <w:rPr>
          <w:color w:val="C00000"/>
          <w:spacing w:val="-19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(SVs)</w:t>
      </w:r>
    </w:p>
    <w:p w14:paraId="0A9EEF35">
      <w:pPr>
        <w:pStyle w:val="8"/>
        <w:numPr>
          <w:ilvl w:val="1"/>
          <w:numId w:val="27"/>
        </w:numPr>
        <w:tabs>
          <w:tab w:val="left" w:pos="1735"/>
        </w:tabs>
        <w:spacing w:before="128" w:after="0" w:line="240" w:lineRule="auto"/>
        <w:ind w:left="1735" w:right="0" w:hanging="720"/>
        <w:jc w:val="left"/>
        <w:rPr>
          <w:sz w:val="44"/>
        </w:rPr>
      </w:pPr>
      <w:r>
        <w:rPr>
          <w:sz w:val="44"/>
        </w:rPr>
        <w:t>In</w:t>
      </w:r>
      <w:r>
        <w:rPr>
          <w:spacing w:val="-18"/>
          <w:sz w:val="44"/>
        </w:rPr>
        <w:t xml:space="preserve"> </w:t>
      </w:r>
      <w:r>
        <w:rPr>
          <w:sz w:val="44"/>
        </w:rPr>
        <w:t>subcutaneous</w:t>
      </w:r>
      <w:r>
        <w:rPr>
          <w:spacing w:val="-16"/>
          <w:sz w:val="44"/>
        </w:rPr>
        <w:t xml:space="preserve"> </w:t>
      </w:r>
      <w:r>
        <w:rPr>
          <w:spacing w:val="-2"/>
          <w:sz w:val="44"/>
        </w:rPr>
        <w:t>tissue</w:t>
      </w:r>
    </w:p>
    <w:p w14:paraId="0362CD6C">
      <w:pPr>
        <w:pStyle w:val="8"/>
        <w:numPr>
          <w:ilvl w:val="1"/>
          <w:numId w:val="27"/>
        </w:numPr>
        <w:tabs>
          <w:tab w:val="left" w:pos="1735"/>
        </w:tabs>
        <w:spacing w:before="127" w:after="0" w:line="240" w:lineRule="auto"/>
        <w:ind w:left="1735" w:right="0" w:hanging="720"/>
        <w:jc w:val="left"/>
        <w:rPr>
          <w:sz w:val="44"/>
        </w:rPr>
      </w:pPr>
      <w:r>
        <w:rPr>
          <w:sz w:val="44"/>
        </w:rPr>
        <w:t>2</w:t>
      </w:r>
      <w:r>
        <w:rPr>
          <w:spacing w:val="-9"/>
          <w:sz w:val="44"/>
        </w:rPr>
        <w:t xml:space="preserve"> </w:t>
      </w:r>
      <w:r>
        <w:rPr>
          <w:sz w:val="44"/>
        </w:rPr>
        <w:t>main</w:t>
      </w:r>
      <w:r>
        <w:rPr>
          <w:spacing w:val="-6"/>
          <w:sz w:val="44"/>
        </w:rPr>
        <w:t xml:space="preserve"> </w:t>
      </w:r>
      <w:r>
        <w:rPr>
          <w:sz w:val="44"/>
        </w:rPr>
        <w:t>SVs</w:t>
      </w:r>
      <w:r>
        <w:rPr>
          <w:spacing w:val="-8"/>
          <w:sz w:val="44"/>
        </w:rPr>
        <w:t xml:space="preserve"> </w:t>
      </w:r>
      <w:r>
        <w:rPr>
          <w:sz w:val="44"/>
        </w:rPr>
        <w:t>–</w:t>
      </w:r>
      <w:r>
        <w:rPr>
          <w:spacing w:val="-7"/>
          <w:sz w:val="44"/>
        </w:rPr>
        <w:t xml:space="preserve"> </w:t>
      </w:r>
      <w:r>
        <w:rPr>
          <w:sz w:val="44"/>
        </w:rPr>
        <w:t>cephalic</w:t>
      </w:r>
      <w:r>
        <w:rPr>
          <w:spacing w:val="-8"/>
          <w:sz w:val="44"/>
        </w:rPr>
        <w:t xml:space="preserve"> </w:t>
      </w:r>
      <w:r>
        <w:rPr>
          <w:sz w:val="44"/>
        </w:rPr>
        <w:t>&amp;</w:t>
      </w:r>
      <w:r>
        <w:rPr>
          <w:spacing w:val="-8"/>
          <w:sz w:val="44"/>
        </w:rPr>
        <w:t xml:space="preserve"> </w:t>
      </w:r>
      <w:r>
        <w:rPr>
          <w:sz w:val="44"/>
        </w:rPr>
        <w:t>basilic</w:t>
      </w:r>
      <w:r>
        <w:rPr>
          <w:spacing w:val="-10"/>
          <w:sz w:val="44"/>
        </w:rPr>
        <w:t xml:space="preserve"> </w:t>
      </w:r>
      <w:r>
        <w:rPr>
          <w:spacing w:val="-5"/>
          <w:sz w:val="44"/>
        </w:rPr>
        <w:t>v.s</w:t>
      </w:r>
    </w:p>
    <w:p w14:paraId="1DB153C2">
      <w:pPr>
        <w:pStyle w:val="8"/>
        <w:numPr>
          <w:ilvl w:val="1"/>
          <w:numId w:val="27"/>
        </w:numPr>
        <w:tabs>
          <w:tab w:val="left" w:pos="1735"/>
        </w:tabs>
        <w:spacing w:before="128" w:after="0" w:line="249" w:lineRule="auto"/>
        <w:ind w:left="1735" w:right="863" w:hanging="721"/>
        <w:jc w:val="left"/>
        <w:rPr>
          <w:sz w:val="44"/>
        </w:rPr>
      </w:pPr>
      <w:r>
        <w:rPr>
          <w:sz w:val="44"/>
        </w:rPr>
        <w:t xml:space="preserve">Originate from </w:t>
      </w:r>
      <w:r>
        <w:rPr>
          <w:rFonts w:ascii="Arial" w:hAnsi="Arial"/>
          <w:b/>
          <w:color w:val="660066"/>
          <w:sz w:val="44"/>
        </w:rPr>
        <w:t>dorsal venous network</w:t>
      </w:r>
      <w:r>
        <w:rPr>
          <w:rFonts w:ascii="Arial" w:hAnsi="Arial"/>
          <w:b/>
          <w:color w:val="660066"/>
          <w:spacing w:val="-7"/>
          <w:sz w:val="44"/>
        </w:rPr>
        <w:t xml:space="preserve"> </w:t>
      </w:r>
      <w:r>
        <w:rPr>
          <w:sz w:val="44"/>
        </w:rPr>
        <w:t>(DVN)</w:t>
      </w:r>
      <w:r>
        <w:rPr>
          <w:spacing w:val="-3"/>
          <w:sz w:val="44"/>
        </w:rPr>
        <w:t xml:space="preserve"> </w:t>
      </w:r>
      <w:r>
        <w:rPr>
          <w:sz w:val="44"/>
        </w:rPr>
        <w:t>on</w:t>
      </w:r>
      <w:r>
        <w:rPr>
          <w:spacing w:val="-8"/>
          <w:sz w:val="44"/>
        </w:rPr>
        <w:t xml:space="preserve"> </w:t>
      </w: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r>
        <w:rPr>
          <w:sz w:val="44"/>
        </w:rPr>
        <w:t>dorsum</w:t>
      </w:r>
      <w:r>
        <w:rPr>
          <w:spacing w:val="-4"/>
          <w:sz w:val="44"/>
        </w:rPr>
        <w:t xml:space="preserve"> </w:t>
      </w:r>
      <w:r>
        <w:rPr>
          <w:sz w:val="44"/>
        </w:rPr>
        <w:t xml:space="preserve">of </w:t>
      </w:r>
      <w:r>
        <w:rPr>
          <w:spacing w:val="-4"/>
          <w:sz w:val="44"/>
        </w:rPr>
        <w:t>hand</w:t>
      </w:r>
    </w:p>
    <w:p w14:paraId="27AD7271">
      <w:pPr>
        <w:pStyle w:val="3"/>
        <w:numPr>
          <w:ilvl w:val="0"/>
          <w:numId w:val="27"/>
        </w:numPr>
        <w:tabs>
          <w:tab w:val="left" w:pos="1103"/>
        </w:tabs>
        <w:spacing w:before="399" w:after="0" w:line="240" w:lineRule="auto"/>
        <w:ind w:left="1103" w:right="0" w:hanging="719"/>
        <w:jc w:val="left"/>
      </w:pPr>
      <w:r>
        <w:rPr>
          <w:color w:val="C00000"/>
          <w:u w:val="single" w:color="C00000"/>
        </w:rPr>
        <w:t>Deep</w:t>
      </w:r>
      <w:r>
        <w:rPr>
          <w:color w:val="C00000"/>
          <w:spacing w:val="-9"/>
          <w:u w:val="single" w:color="C00000"/>
        </w:rPr>
        <w:t xml:space="preserve"> </w:t>
      </w:r>
      <w:r>
        <w:rPr>
          <w:color w:val="C00000"/>
          <w:u w:val="single" w:color="C00000"/>
        </w:rPr>
        <w:t>veins</w:t>
      </w:r>
      <w:r>
        <w:rPr>
          <w:color w:val="C00000"/>
          <w:spacing w:val="-9"/>
          <w:u w:val="single" w:color="C00000"/>
        </w:rPr>
        <w:t xml:space="preserve"> </w:t>
      </w:r>
      <w:r>
        <w:rPr>
          <w:color w:val="C00000"/>
          <w:spacing w:val="-2"/>
          <w:u w:val="single" w:color="C00000"/>
        </w:rPr>
        <w:t>(DVs)</w:t>
      </w:r>
    </w:p>
    <w:p w14:paraId="0CDB99FD">
      <w:pPr>
        <w:pStyle w:val="8"/>
        <w:numPr>
          <w:ilvl w:val="1"/>
          <w:numId w:val="27"/>
        </w:numPr>
        <w:tabs>
          <w:tab w:val="left" w:pos="1735"/>
        </w:tabs>
        <w:spacing w:before="128" w:after="0" w:line="240" w:lineRule="auto"/>
        <w:ind w:left="1735" w:right="0" w:hanging="720"/>
        <w:jc w:val="left"/>
        <w:rPr>
          <w:sz w:val="44"/>
        </w:rPr>
      </w:pPr>
      <w:r>
        <w:rPr>
          <w:sz w:val="44"/>
        </w:rPr>
        <w:t>Paired.</w:t>
      </w:r>
      <w:r>
        <w:rPr>
          <w:spacing w:val="-31"/>
          <w:sz w:val="44"/>
        </w:rPr>
        <w:t xml:space="preserve"> </w:t>
      </w:r>
      <w:r>
        <w:rPr>
          <w:sz w:val="44"/>
        </w:rPr>
        <w:t>Accompany</w:t>
      </w:r>
      <w:r>
        <w:rPr>
          <w:spacing w:val="-23"/>
          <w:sz w:val="44"/>
        </w:rPr>
        <w:t xml:space="preserve"> </w:t>
      </w:r>
      <w:r>
        <w:rPr>
          <w:sz w:val="44"/>
        </w:rPr>
        <w:t>arteries</w:t>
      </w:r>
      <w:r>
        <w:rPr>
          <w:spacing w:val="-17"/>
          <w:sz w:val="44"/>
        </w:rPr>
        <w:t xml:space="preserve"> </w:t>
      </w:r>
      <w:r>
        <w:rPr>
          <w:sz w:val="44"/>
        </w:rPr>
        <w:t>as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venae</w:t>
      </w:r>
    </w:p>
    <w:p w14:paraId="0C0EDE5F">
      <w:pPr>
        <w:pStyle w:val="6"/>
        <w:spacing w:before="23"/>
        <w:ind w:left="1735"/>
      </w:pPr>
      <w:r>
        <w:t>comitantes</w:t>
      </w:r>
      <w:r>
        <w:rPr>
          <w:spacing w:val="-11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t>similar</w:t>
      </w:r>
      <w:r>
        <w:rPr>
          <w:spacing w:val="-15"/>
        </w:rPr>
        <w:t xml:space="preserve"> </w:t>
      </w:r>
      <w:r>
        <w:rPr>
          <w:spacing w:val="-2"/>
        </w:rPr>
        <w:t>names</w:t>
      </w:r>
    </w:p>
    <w:p w14:paraId="3C3EECD4">
      <w:pPr>
        <w:pStyle w:val="8"/>
        <w:numPr>
          <w:ilvl w:val="0"/>
          <w:numId w:val="28"/>
        </w:numPr>
        <w:tabs>
          <w:tab w:val="left" w:pos="923"/>
        </w:tabs>
        <w:spacing w:before="415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SVs</w:t>
      </w:r>
      <w:r>
        <w:rPr>
          <w:spacing w:val="-13"/>
          <w:sz w:val="44"/>
        </w:rPr>
        <w:t xml:space="preserve"> </w:t>
      </w:r>
      <w:r>
        <w:rPr>
          <w:sz w:val="44"/>
        </w:rPr>
        <w:t>&amp;</w:t>
      </w:r>
      <w:r>
        <w:rPr>
          <w:spacing w:val="-13"/>
          <w:sz w:val="44"/>
        </w:rPr>
        <w:t xml:space="preserve"> </w:t>
      </w:r>
      <w:r>
        <w:rPr>
          <w:sz w:val="44"/>
        </w:rPr>
        <w:t>DVs</w:t>
      </w:r>
      <w:r>
        <w:rPr>
          <w:spacing w:val="-11"/>
          <w:sz w:val="44"/>
        </w:rPr>
        <w:t xml:space="preserve"> </w:t>
      </w:r>
      <w:r>
        <w:rPr>
          <w:sz w:val="44"/>
        </w:rPr>
        <w:t>anastomose</w:t>
      </w:r>
      <w:r>
        <w:rPr>
          <w:spacing w:val="-10"/>
          <w:sz w:val="44"/>
        </w:rPr>
        <w:t xml:space="preserve"> </w:t>
      </w:r>
      <w:r>
        <w:rPr>
          <w:sz w:val="44"/>
        </w:rPr>
        <w:t>freely</w:t>
      </w:r>
      <w:r>
        <w:rPr>
          <w:spacing w:val="-10"/>
          <w:sz w:val="44"/>
        </w:rPr>
        <w:t xml:space="preserve"> </w:t>
      </w:r>
      <w:r>
        <w:rPr>
          <w:sz w:val="44"/>
        </w:rPr>
        <w:t>with</w:t>
      </w:r>
      <w:r>
        <w:rPr>
          <w:spacing w:val="-11"/>
          <w:sz w:val="44"/>
        </w:rPr>
        <w:t xml:space="preserve"> </w:t>
      </w:r>
      <w:r>
        <w:rPr>
          <w:spacing w:val="-4"/>
          <w:sz w:val="44"/>
        </w:rPr>
        <w:t>each</w:t>
      </w:r>
    </w:p>
    <w:p w14:paraId="34C96613">
      <w:pPr>
        <w:spacing w:before="22"/>
        <w:ind w:left="924" w:right="0" w:firstLine="0"/>
        <w:jc w:val="left"/>
        <w:rPr>
          <w:rFonts w:ascii="Arial"/>
          <w:b/>
          <w:sz w:val="44"/>
        </w:rPr>
      </w:pPr>
      <w:r>
        <w:rPr>
          <w:sz w:val="44"/>
        </w:rPr>
        <w:t>other</w:t>
      </w:r>
      <w:r>
        <w:rPr>
          <w:spacing w:val="-11"/>
          <w:sz w:val="44"/>
        </w:rPr>
        <w:t xml:space="preserve"> </w:t>
      </w:r>
      <w:r>
        <w:rPr>
          <w:sz w:val="44"/>
        </w:rPr>
        <w:t>via</w:t>
      </w:r>
      <w:r>
        <w:rPr>
          <w:spacing w:val="-13"/>
          <w:sz w:val="44"/>
        </w:rPr>
        <w:t xml:space="preserve"> </w:t>
      </w:r>
      <w:r>
        <w:rPr>
          <w:rFonts w:ascii="Arial"/>
          <w:b/>
          <w:color w:val="660066"/>
          <w:sz w:val="44"/>
        </w:rPr>
        <w:t>perforating</w:t>
      </w:r>
      <w:r>
        <w:rPr>
          <w:rFonts w:ascii="Arial"/>
          <w:b/>
          <w:color w:val="660066"/>
          <w:spacing w:val="-7"/>
          <w:sz w:val="44"/>
        </w:rPr>
        <w:t xml:space="preserve"> </w:t>
      </w:r>
      <w:r>
        <w:rPr>
          <w:rFonts w:ascii="Arial"/>
          <w:b/>
          <w:color w:val="660066"/>
          <w:spacing w:val="-2"/>
          <w:sz w:val="44"/>
        </w:rPr>
        <w:t>veins</w:t>
      </w:r>
    </w:p>
    <w:p w14:paraId="4E727844">
      <w:pPr>
        <w:pStyle w:val="8"/>
        <w:numPr>
          <w:ilvl w:val="0"/>
          <w:numId w:val="28"/>
        </w:numPr>
        <w:tabs>
          <w:tab w:val="left" w:pos="923"/>
        </w:tabs>
        <w:spacing w:before="416" w:after="0" w:line="240" w:lineRule="auto"/>
        <w:ind w:left="923" w:right="0" w:hanging="539"/>
        <w:jc w:val="left"/>
        <w:rPr>
          <w:sz w:val="44"/>
        </w:rPr>
      </w:pPr>
      <w:r>
        <w:rPr>
          <w:sz w:val="44"/>
        </w:rPr>
        <w:t>Have</w:t>
      </w:r>
      <w:r>
        <w:rPr>
          <w:spacing w:val="-13"/>
          <w:sz w:val="44"/>
        </w:rPr>
        <w:t xml:space="preserve"> </w:t>
      </w:r>
      <w:r>
        <w:rPr>
          <w:spacing w:val="-2"/>
          <w:sz w:val="44"/>
        </w:rPr>
        <w:t>valves</w:t>
      </w:r>
    </w:p>
    <w:p w14:paraId="35475A91">
      <w:pPr>
        <w:spacing w:before="0" w:line="240" w:lineRule="auto"/>
        <w:rPr>
          <w:sz w:val="40"/>
        </w:rPr>
      </w:pPr>
      <w:r>
        <w:br w:type="column"/>
      </w:r>
    </w:p>
    <w:p w14:paraId="6E4A0BDD">
      <w:pPr>
        <w:pStyle w:val="6"/>
        <w:rPr>
          <w:sz w:val="40"/>
        </w:rPr>
      </w:pPr>
    </w:p>
    <w:p w14:paraId="3224115B">
      <w:pPr>
        <w:pStyle w:val="6"/>
        <w:rPr>
          <w:sz w:val="40"/>
        </w:rPr>
      </w:pPr>
    </w:p>
    <w:p w14:paraId="23A510DD">
      <w:pPr>
        <w:pStyle w:val="6"/>
        <w:rPr>
          <w:sz w:val="40"/>
        </w:rPr>
      </w:pPr>
    </w:p>
    <w:p w14:paraId="250E1896">
      <w:pPr>
        <w:pStyle w:val="6"/>
        <w:rPr>
          <w:sz w:val="40"/>
        </w:rPr>
      </w:pPr>
    </w:p>
    <w:p w14:paraId="5B530EC4">
      <w:pPr>
        <w:pStyle w:val="6"/>
        <w:rPr>
          <w:sz w:val="40"/>
        </w:rPr>
      </w:pPr>
    </w:p>
    <w:p w14:paraId="4D51A2CF">
      <w:pPr>
        <w:pStyle w:val="6"/>
        <w:spacing w:before="167"/>
        <w:rPr>
          <w:sz w:val="40"/>
        </w:rPr>
      </w:pPr>
    </w:p>
    <w:p w14:paraId="45911EB5">
      <w:pPr>
        <w:spacing w:before="0" w:line="249" w:lineRule="auto"/>
        <w:ind w:left="384" w:right="280" w:firstLine="168"/>
        <w:jc w:val="both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Dorsal Venous Network</w:t>
      </w:r>
    </w:p>
    <w:p w14:paraId="0DE7A243">
      <w:pPr>
        <w:spacing w:after="0" w:line="249" w:lineRule="auto"/>
        <w:jc w:val="both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2">
            <w:col w:w="9065" w:space="3084"/>
            <w:col w:w="2251"/>
          </w:cols>
        </w:sectPr>
      </w:pPr>
    </w:p>
    <w:p w14:paraId="46DF0129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53" name="Text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85748D">
                            <w:pPr>
                              <w:spacing w:before="109"/>
                              <w:ind w:left="2" w:right="3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Superficial</w:t>
                            </w:r>
                            <w:r>
                              <w:rPr>
                                <w:spacing w:val="-1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Veins</w:t>
                            </w:r>
                            <w:r>
                              <w:rPr>
                                <w:spacing w:val="-1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Upper</w:t>
                            </w:r>
                            <w:r>
                              <w:rPr>
                                <w:spacing w:val="-1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>Limb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53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K9wszz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5885748D">
                      <w:pPr>
                        <w:spacing w:before="109"/>
                        <w:ind w:left="2" w:right="3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Superficial</w:t>
                      </w:r>
                      <w:r>
                        <w:rPr>
                          <w:spacing w:val="-17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Veins</w:t>
                      </w:r>
                      <w:r>
                        <w:rPr>
                          <w:spacing w:val="-1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12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Upper</w:t>
                      </w:r>
                      <w:r>
                        <w:rPr>
                          <w:spacing w:val="-16"/>
                          <w:sz w:val="58"/>
                        </w:rPr>
                        <w:t xml:space="preserve"> </w:t>
                      </w:r>
                      <w:r>
                        <w:rPr>
                          <w:spacing w:val="-4"/>
                          <w:sz w:val="58"/>
                        </w:rPr>
                        <w:t>Limb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39872D2">
      <w:pPr>
        <w:pStyle w:val="3"/>
        <w:spacing w:before="151"/>
        <w:ind w:left="384" w:firstLine="0"/>
      </w:pPr>
      <w: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6390005</wp:posOffset>
                </wp:positionH>
                <wp:positionV relativeFrom="paragraph">
                  <wp:posOffset>73660</wp:posOffset>
                </wp:positionV>
                <wp:extent cx="2333625" cy="5910580"/>
                <wp:effectExtent l="0" t="0" r="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910580"/>
                          <a:chOff x="0" y="0"/>
                          <a:chExt cx="2333625" cy="591058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10" cy="5910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418337" y="2512534"/>
                            <a:ext cx="42862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134620">
                                <a:moveTo>
                                  <a:pt x="370966" y="67183"/>
                                </a:moveTo>
                                <a:lnTo>
                                  <a:pt x="305434" y="105410"/>
                                </a:lnTo>
                                <a:lnTo>
                                  <a:pt x="298450" y="109347"/>
                                </a:lnTo>
                                <a:lnTo>
                                  <a:pt x="296163" y="118237"/>
                                </a:lnTo>
                                <a:lnTo>
                                  <a:pt x="300227" y="125095"/>
                                </a:lnTo>
                                <a:lnTo>
                                  <a:pt x="304291" y="132080"/>
                                </a:lnTo>
                                <a:lnTo>
                                  <a:pt x="313054" y="134365"/>
                                </a:lnTo>
                                <a:lnTo>
                                  <a:pt x="403522" y="81661"/>
                                </a:lnTo>
                                <a:lnTo>
                                  <a:pt x="399541" y="81661"/>
                                </a:lnTo>
                                <a:lnTo>
                                  <a:pt x="399541" y="79629"/>
                                </a:lnTo>
                                <a:lnTo>
                                  <a:pt x="392302" y="79629"/>
                                </a:lnTo>
                                <a:lnTo>
                                  <a:pt x="370966" y="67183"/>
                                </a:lnTo>
                                <a:close/>
                              </a:path>
                              <a:path w="428625" h="134620">
                                <a:moveTo>
                                  <a:pt x="346147" y="52705"/>
                                </a:moveTo>
                                <a:lnTo>
                                  <a:pt x="0" y="52705"/>
                                </a:lnTo>
                                <a:lnTo>
                                  <a:pt x="0" y="81661"/>
                                </a:lnTo>
                                <a:lnTo>
                                  <a:pt x="346147" y="81661"/>
                                </a:lnTo>
                                <a:lnTo>
                                  <a:pt x="370966" y="67183"/>
                                </a:lnTo>
                                <a:lnTo>
                                  <a:pt x="346147" y="52705"/>
                                </a:lnTo>
                                <a:close/>
                              </a:path>
                              <a:path w="428625" h="134620">
                                <a:moveTo>
                                  <a:pt x="403520" y="52705"/>
                                </a:moveTo>
                                <a:lnTo>
                                  <a:pt x="399541" y="52705"/>
                                </a:lnTo>
                                <a:lnTo>
                                  <a:pt x="399541" y="81661"/>
                                </a:lnTo>
                                <a:lnTo>
                                  <a:pt x="403522" y="81661"/>
                                </a:lnTo>
                                <a:lnTo>
                                  <a:pt x="428371" y="67183"/>
                                </a:lnTo>
                                <a:lnTo>
                                  <a:pt x="403520" y="52705"/>
                                </a:lnTo>
                                <a:close/>
                              </a:path>
                              <a:path w="428625" h="134620">
                                <a:moveTo>
                                  <a:pt x="392302" y="54737"/>
                                </a:moveTo>
                                <a:lnTo>
                                  <a:pt x="370966" y="67183"/>
                                </a:lnTo>
                                <a:lnTo>
                                  <a:pt x="392302" y="79629"/>
                                </a:lnTo>
                                <a:lnTo>
                                  <a:pt x="392302" y="54737"/>
                                </a:lnTo>
                                <a:close/>
                              </a:path>
                              <a:path w="428625" h="134620">
                                <a:moveTo>
                                  <a:pt x="399541" y="54737"/>
                                </a:moveTo>
                                <a:lnTo>
                                  <a:pt x="392302" y="54737"/>
                                </a:lnTo>
                                <a:lnTo>
                                  <a:pt x="392302" y="79629"/>
                                </a:lnTo>
                                <a:lnTo>
                                  <a:pt x="399541" y="79629"/>
                                </a:lnTo>
                                <a:lnTo>
                                  <a:pt x="399541" y="54737"/>
                                </a:lnTo>
                                <a:close/>
                              </a:path>
                              <a:path w="428625" h="134620">
                                <a:moveTo>
                                  <a:pt x="313054" y="0"/>
                                </a:moveTo>
                                <a:lnTo>
                                  <a:pt x="304291" y="2286"/>
                                </a:lnTo>
                                <a:lnTo>
                                  <a:pt x="300227" y="9271"/>
                                </a:lnTo>
                                <a:lnTo>
                                  <a:pt x="296163" y="16129"/>
                                </a:lnTo>
                                <a:lnTo>
                                  <a:pt x="298450" y="25019"/>
                                </a:lnTo>
                                <a:lnTo>
                                  <a:pt x="305434" y="28956"/>
                                </a:lnTo>
                                <a:lnTo>
                                  <a:pt x="370966" y="67183"/>
                                </a:lnTo>
                                <a:lnTo>
                                  <a:pt x="392302" y="54737"/>
                                </a:lnTo>
                                <a:lnTo>
                                  <a:pt x="399541" y="54737"/>
                                </a:lnTo>
                                <a:lnTo>
                                  <a:pt x="399541" y="52705"/>
                                </a:lnTo>
                                <a:lnTo>
                                  <a:pt x="403520" y="52705"/>
                                </a:lnTo>
                                <a:lnTo>
                                  <a:pt x="313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04113" y="2558889"/>
                            <a:ext cx="21209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838200">
                                <a:moveTo>
                                  <a:pt x="92709" y="716914"/>
                                </a:moveTo>
                                <a:lnTo>
                                  <a:pt x="80518" y="727328"/>
                                </a:lnTo>
                                <a:lnTo>
                                  <a:pt x="79882" y="736472"/>
                                </a:lnTo>
                                <a:lnTo>
                                  <a:pt x="166624" y="837818"/>
                                </a:lnTo>
                                <a:lnTo>
                                  <a:pt x="175948" y="812037"/>
                                </a:lnTo>
                                <a:lnTo>
                                  <a:pt x="147193" y="812037"/>
                                </a:lnTo>
                                <a:lnTo>
                                  <a:pt x="137576" y="759316"/>
                                </a:lnTo>
                                <a:lnTo>
                                  <a:pt x="107060" y="723645"/>
                                </a:lnTo>
                                <a:lnTo>
                                  <a:pt x="101853" y="717676"/>
                                </a:lnTo>
                                <a:lnTo>
                                  <a:pt x="92709" y="716914"/>
                                </a:lnTo>
                                <a:close/>
                              </a:path>
                              <a:path w="212090" h="838200">
                                <a:moveTo>
                                  <a:pt x="137576" y="759316"/>
                                </a:moveTo>
                                <a:lnTo>
                                  <a:pt x="147193" y="812037"/>
                                </a:lnTo>
                                <a:lnTo>
                                  <a:pt x="175768" y="806830"/>
                                </a:lnTo>
                                <a:lnTo>
                                  <a:pt x="175350" y="804544"/>
                                </a:lnTo>
                                <a:lnTo>
                                  <a:pt x="147827" y="804544"/>
                                </a:lnTo>
                                <a:lnTo>
                                  <a:pt x="156299" y="781202"/>
                                </a:lnTo>
                                <a:lnTo>
                                  <a:pt x="137576" y="759316"/>
                                </a:lnTo>
                                <a:close/>
                              </a:path>
                              <a:path w="212090" h="838200">
                                <a:moveTo>
                                  <a:pt x="193167" y="698626"/>
                                </a:moveTo>
                                <a:lnTo>
                                  <a:pt x="184784" y="702436"/>
                                </a:lnTo>
                                <a:lnTo>
                                  <a:pt x="182118" y="710056"/>
                                </a:lnTo>
                                <a:lnTo>
                                  <a:pt x="166138" y="754090"/>
                                </a:lnTo>
                                <a:lnTo>
                                  <a:pt x="175768" y="806830"/>
                                </a:lnTo>
                                <a:lnTo>
                                  <a:pt x="147193" y="812037"/>
                                </a:lnTo>
                                <a:lnTo>
                                  <a:pt x="175948" y="812037"/>
                                </a:lnTo>
                                <a:lnTo>
                                  <a:pt x="209296" y="719835"/>
                                </a:lnTo>
                                <a:lnTo>
                                  <a:pt x="212089" y="712342"/>
                                </a:lnTo>
                                <a:lnTo>
                                  <a:pt x="208152" y="704087"/>
                                </a:lnTo>
                                <a:lnTo>
                                  <a:pt x="200659" y="701293"/>
                                </a:lnTo>
                                <a:lnTo>
                                  <a:pt x="193167" y="698626"/>
                                </a:lnTo>
                                <a:close/>
                              </a:path>
                              <a:path w="212090" h="838200">
                                <a:moveTo>
                                  <a:pt x="156299" y="781202"/>
                                </a:moveTo>
                                <a:lnTo>
                                  <a:pt x="147827" y="804544"/>
                                </a:lnTo>
                                <a:lnTo>
                                  <a:pt x="172465" y="800099"/>
                                </a:lnTo>
                                <a:lnTo>
                                  <a:pt x="156299" y="781202"/>
                                </a:lnTo>
                                <a:close/>
                              </a:path>
                              <a:path w="212090" h="838200">
                                <a:moveTo>
                                  <a:pt x="166138" y="754090"/>
                                </a:moveTo>
                                <a:lnTo>
                                  <a:pt x="156299" y="781202"/>
                                </a:lnTo>
                                <a:lnTo>
                                  <a:pt x="172465" y="800099"/>
                                </a:lnTo>
                                <a:lnTo>
                                  <a:pt x="147827" y="804544"/>
                                </a:lnTo>
                                <a:lnTo>
                                  <a:pt x="175350" y="804544"/>
                                </a:lnTo>
                                <a:lnTo>
                                  <a:pt x="166138" y="754090"/>
                                </a:lnTo>
                                <a:close/>
                              </a:path>
                              <a:path w="212090" h="838200">
                                <a:moveTo>
                                  <a:pt x="28448" y="0"/>
                                </a:moveTo>
                                <a:lnTo>
                                  <a:pt x="0" y="5079"/>
                                </a:lnTo>
                                <a:lnTo>
                                  <a:pt x="137576" y="759316"/>
                                </a:lnTo>
                                <a:lnTo>
                                  <a:pt x="156299" y="781202"/>
                                </a:lnTo>
                                <a:lnTo>
                                  <a:pt x="166138" y="754090"/>
                                </a:lnTo>
                                <a:lnTo>
                                  <a:pt x="28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3.15pt;margin-top:5.8pt;height:465.4pt;width:183.75pt;mso-position-horizontal-relative:page;z-index:-251595776;mso-width-relative:page;mso-height-relative:page;" coordsize="2333625,5910580" o:gfxdata="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">
                <o:lock v:ext="edit" aspectratio="f"/>
                <v:shape id="Image 255" o:spid="_x0000_s1026" o:spt="75" type="#_x0000_t75" style="position:absolute;left:0;top:0;height:5910418;width:2333310;" filled="f" o:preferrelative="t" stroked="f" coordsize="21600,21600" o:gfxdata="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Zh8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9" o:title=""/>
                  <o:lock v:ext="edit" aspectratio="f"/>
                </v:shape>
                <v:shape id="Graphic 256" o:spid="_x0000_s1026" o:spt="100" style="position:absolute;left:418337;top:2512534;height:134620;width:428625;" fillcolor="#000000" filled="t" stroked="f" coordsize="428625,134620" o:gfxdata="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qIlu/&#10;AAAA3AAAAA8AAAAAAAAAAQAgAAAAIgAAAGRycy9kb3ducmV2LnhtbFBLAQIUABQAAAAIAIdO4kAz&#10;LwWeOwAAADkAAAAQAAAAAAAAAAEAIAAAAA4BAABkcnMvc2hhcGV4bWwueG1sUEsFBgAAAAAGAAYA&#10;WwEAALgDAAAAAA==&#10;" path="m370966,67183l305434,105410,298450,109347,296163,118237,300227,125095,304291,132080,313054,134365,403522,81661,399541,81661,399541,79629,392302,79629,370966,67183xem346147,52705l0,52705,0,81661,346147,81661,370966,67183,346147,52705xem403520,52705l399541,52705,399541,81661,403522,81661,428371,67183,403520,52705xem392302,54737l370966,67183,392302,79629,392302,54737xem399541,54737l392302,54737,392302,79629,399541,79629,399541,54737xem313054,0l304291,2286,300227,9271,296163,16129,298450,25019,305434,28956,370966,67183,392302,54737,399541,54737,399541,52705,403520,52705,31305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57" o:spid="_x0000_s1026" o:spt="100" style="position:absolute;left:404113;top:2558889;height:838200;width:212090;" fillcolor="#000000" filled="t" stroked="f" coordsize="212090,838200" o:gfxdata="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HeZo&#10;wAAAANwAAAAPAAAAAAAAAAEAIAAAACIAAABkcnMvZG93bnJldi54bWxQSwECFAAUAAAACACHTuJA&#10;My8FnjsAAAA5AAAAEAAAAAAAAAABACAAAAAPAQAAZHJzL3NoYXBleG1sLnhtbFBLBQYAAAAABgAG&#10;AFsBAAC5AwAAAAA=&#10;" path="m92709,716914l80518,727328,79882,736472,166624,837818,175948,812037,147193,812037,137576,759316,107060,723645,101853,717676,92709,716914xem137576,759316l147193,812037,175768,806830,175350,804544,147827,804544,156299,781202,137576,759316xem193167,698626l184784,702436,182118,710056,166138,754090,175768,806830,147193,812037,175948,812037,209296,719835,212089,712342,208152,704087,200659,701293,193167,698626xem156299,781202l147827,804544,172465,800099,156299,781202xem166138,754090l156299,781202,172465,800099,147827,804544,175350,804544,166138,754090xem28448,0l0,5079,137576,759316,156299,781202,166138,754090,2844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color w:val="C00000"/>
          <w:u w:val="single" w:color="C00000"/>
        </w:rPr>
        <w:t>Cephalic</w:t>
      </w:r>
      <w:r>
        <w:rPr>
          <w:color w:val="C00000"/>
          <w:spacing w:val="-19"/>
          <w:u w:val="single" w:color="C00000"/>
        </w:rPr>
        <w:t xml:space="preserve"> </w:t>
      </w:r>
      <w:r>
        <w:rPr>
          <w:color w:val="C00000"/>
          <w:spacing w:val="-4"/>
          <w:u w:val="single" w:color="C00000"/>
        </w:rPr>
        <w:t>vein</w:t>
      </w:r>
    </w:p>
    <w:p w14:paraId="38F0E2AA">
      <w:pPr>
        <w:pStyle w:val="6"/>
        <w:spacing w:before="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158115</wp:posOffset>
                </wp:positionH>
                <wp:positionV relativeFrom="paragraph">
                  <wp:posOffset>147955</wp:posOffset>
                </wp:positionV>
                <wp:extent cx="4102735" cy="1443355"/>
                <wp:effectExtent l="0" t="0" r="0" b="0"/>
                <wp:wrapTopAndBottom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735" cy="1443355"/>
                          <a:chOff x="0" y="0"/>
                          <a:chExt cx="4102735" cy="144335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9144" y="4572"/>
                            <a:ext cx="40894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429895">
                                <a:moveTo>
                                  <a:pt x="4088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4088891" y="429768"/>
                                </a:lnTo>
                                <a:lnTo>
                                  <a:pt x="408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144" y="4572"/>
                            <a:ext cx="40894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429895">
                                <a:moveTo>
                                  <a:pt x="0" y="429768"/>
                                </a:moveTo>
                                <a:lnTo>
                                  <a:pt x="4088891" y="429768"/>
                                </a:lnTo>
                                <a:lnTo>
                                  <a:pt x="4088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572" y="669036"/>
                            <a:ext cx="406463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769620">
                                <a:moveTo>
                                  <a:pt x="4064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lnTo>
                                  <a:pt x="4064508" y="769620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572" y="669036"/>
                            <a:ext cx="406463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769620">
                                <a:moveTo>
                                  <a:pt x="0" y="769620"/>
                                </a:moveTo>
                                <a:lnTo>
                                  <a:pt x="4064508" y="769620"/>
                                </a:lnTo>
                                <a:lnTo>
                                  <a:pt x="4064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814087" y="371093"/>
                            <a:ext cx="1714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31165">
                                <a:moveTo>
                                  <a:pt x="16446" y="259935"/>
                                </a:moveTo>
                                <a:lnTo>
                                  <a:pt x="9251" y="262382"/>
                                </a:lnTo>
                                <a:lnTo>
                                  <a:pt x="3643" y="267432"/>
                                </a:lnTo>
                                <a:lnTo>
                                  <a:pt x="488" y="274018"/>
                                </a:lnTo>
                                <a:lnTo>
                                  <a:pt x="0" y="281295"/>
                                </a:lnTo>
                                <a:lnTo>
                                  <a:pt x="2393" y="288416"/>
                                </a:lnTo>
                                <a:lnTo>
                                  <a:pt x="85578" y="430911"/>
                                </a:lnTo>
                                <a:lnTo>
                                  <a:pt x="107597" y="393191"/>
                                </a:lnTo>
                                <a:lnTo>
                                  <a:pt x="66528" y="393191"/>
                                </a:lnTo>
                                <a:lnTo>
                                  <a:pt x="66528" y="322579"/>
                                </a:lnTo>
                                <a:lnTo>
                                  <a:pt x="35413" y="269239"/>
                                </a:lnTo>
                                <a:lnTo>
                                  <a:pt x="30360" y="263614"/>
                                </a:lnTo>
                                <a:lnTo>
                                  <a:pt x="23760" y="260429"/>
                                </a:lnTo>
                                <a:lnTo>
                                  <a:pt x="16446" y="259935"/>
                                </a:lnTo>
                                <a:close/>
                              </a:path>
                              <a:path w="171450" h="431165">
                                <a:moveTo>
                                  <a:pt x="66528" y="322579"/>
                                </a:moveTo>
                                <a:lnTo>
                                  <a:pt x="66528" y="393191"/>
                                </a:lnTo>
                                <a:lnTo>
                                  <a:pt x="104628" y="393191"/>
                                </a:lnTo>
                                <a:lnTo>
                                  <a:pt x="104628" y="383539"/>
                                </a:lnTo>
                                <a:lnTo>
                                  <a:pt x="69068" y="383539"/>
                                </a:lnTo>
                                <a:lnTo>
                                  <a:pt x="85578" y="355237"/>
                                </a:lnTo>
                                <a:lnTo>
                                  <a:pt x="66528" y="322579"/>
                                </a:lnTo>
                                <a:close/>
                              </a:path>
                              <a:path w="171450" h="431165">
                                <a:moveTo>
                                  <a:pt x="154709" y="259935"/>
                                </a:moveTo>
                                <a:lnTo>
                                  <a:pt x="147395" y="260429"/>
                                </a:lnTo>
                                <a:lnTo>
                                  <a:pt x="140795" y="263614"/>
                                </a:lnTo>
                                <a:lnTo>
                                  <a:pt x="135743" y="269239"/>
                                </a:lnTo>
                                <a:lnTo>
                                  <a:pt x="104628" y="322579"/>
                                </a:lnTo>
                                <a:lnTo>
                                  <a:pt x="104628" y="393191"/>
                                </a:lnTo>
                                <a:lnTo>
                                  <a:pt x="107597" y="393191"/>
                                </a:lnTo>
                                <a:lnTo>
                                  <a:pt x="168763" y="288416"/>
                                </a:lnTo>
                                <a:lnTo>
                                  <a:pt x="171156" y="281295"/>
                                </a:lnTo>
                                <a:lnTo>
                                  <a:pt x="170668" y="274018"/>
                                </a:lnTo>
                                <a:lnTo>
                                  <a:pt x="167513" y="267432"/>
                                </a:lnTo>
                                <a:lnTo>
                                  <a:pt x="161905" y="262382"/>
                                </a:lnTo>
                                <a:lnTo>
                                  <a:pt x="154709" y="259935"/>
                                </a:lnTo>
                                <a:close/>
                              </a:path>
                              <a:path w="171450" h="431165">
                                <a:moveTo>
                                  <a:pt x="85578" y="355237"/>
                                </a:moveTo>
                                <a:lnTo>
                                  <a:pt x="69068" y="383539"/>
                                </a:lnTo>
                                <a:lnTo>
                                  <a:pt x="102088" y="383539"/>
                                </a:lnTo>
                                <a:lnTo>
                                  <a:pt x="85578" y="355237"/>
                                </a:lnTo>
                                <a:close/>
                              </a:path>
                              <a:path w="171450" h="431165">
                                <a:moveTo>
                                  <a:pt x="104628" y="322579"/>
                                </a:moveTo>
                                <a:lnTo>
                                  <a:pt x="85578" y="355237"/>
                                </a:lnTo>
                                <a:lnTo>
                                  <a:pt x="102088" y="383539"/>
                                </a:lnTo>
                                <a:lnTo>
                                  <a:pt x="104628" y="383539"/>
                                </a:lnTo>
                                <a:lnTo>
                                  <a:pt x="104628" y="322579"/>
                                </a:lnTo>
                                <a:close/>
                              </a:path>
                              <a:path w="171450" h="431165">
                                <a:moveTo>
                                  <a:pt x="104628" y="0"/>
                                </a:moveTo>
                                <a:lnTo>
                                  <a:pt x="66528" y="0"/>
                                </a:lnTo>
                                <a:lnTo>
                                  <a:pt x="66528" y="322579"/>
                                </a:lnTo>
                                <a:lnTo>
                                  <a:pt x="85578" y="355237"/>
                                </a:lnTo>
                                <a:lnTo>
                                  <a:pt x="104628" y="322579"/>
                                </a:lnTo>
                                <a:lnTo>
                                  <a:pt x="104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16026" y="68836"/>
                            <a:ext cx="30899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3250B">
                              <w:pPr>
                                <w:spacing w:before="0" w:line="491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From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lateral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5"/>
                                  <w:sz w:val="44"/>
                                </w:rPr>
                                <w:t>DVN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26161" y="734824"/>
                            <a:ext cx="3633470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321B8">
                              <w:pPr>
                                <w:spacing w:before="0" w:line="491" w:lineRule="exact"/>
                                <w:ind w:left="0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Ascends</w:t>
                              </w:r>
                              <w:r>
                                <w:rPr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along</w:t>
                              </w:r>
                              <w:r>
                                <w:rPr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lateral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border</w:t>
                              </w:r>
                            </w:p>
                            <w:p w14:paraId="7568A08D">
                              <w:pPr>
                                <w:spacing w:before="22"/>
                                <w:ind w:left="2" w:right="18" w:firstLine="0"/>
                                <w:jc w:val="center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4"/>
                                  <w:sz w:val="44"/>
                                </w:rPr>
                                <w:t>wrist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45pt;margin-top:11.65pt;height:113.65pt;width:323.05pt;mso-position-horizontal-relative:page;mso-wrap-distance-bottom:0pt;mso-wrap-distance-top:0pt;z-index:-251578368;mso-width-relative:page;mso-height-relative:page;" coordsize="4102735,1443355" o:gfxdata="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">
                <o:lock v:ext="edit" aspectratio="f"/>
                <v:shape id="Graphic 259" o:spid="_x0000_s1026" o:spt="100" style="position:absolute;left:9144;top:4572;height:429895;width:4089400;" fillcolor="#CCFFFF" filled="t" stroked="f" coordsize="4089400,429895" o:gfxdata="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92ML4A&#10;AADcAAAADwAAAAAAAAABACAAAAAiAAAAZHJzL2Rvd25yZXYueG1sUEsBAhQAFAAAAAgAh07iQDMv&#10;BZ47AAAAOQAAABAAAAAAAAAAAQAgAAAADQEAAGRycy9zaGFwZXhtbC54bWxQSwUGAAAAAAYABgBb&#10;AQAAtwMAAAAA&#10;" path="m4088891,0l0,0,0,429768,4088891,429768,40888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0" o:spid="_x0000_s1026" o:spt="100" style="position:absolute;left:9144;top:4572;height:429895;width:4089400;" filled="f" stroked="t" coordsize="4089400,429895" o:gfxdata="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NdXbsAAADc&#10;AAAADwAAAAAAAAABACAAAAAiAAAAZHJzL2Rvd25yZXYueG1sUEsBAhQAFAAAAAgAh07iQDMvBZ47&#10;AAAAOQAAABAAAAAAAAAAAQAgAAAACgEAAGRycy9zaGFwZXhtbC54bWxQSwUGAAAAAAYABgBbAQAA&#10;tAMAAAAA&#10;" path="m0,429768l4088891,429768,4088891,0,0,0,0,429768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61" o:spid="_x0000_s1026" o:spt="100" style="position:absolute;left:4572;top:669036;height:769620;width:4064635;" fillcolor="#CCFFFF" filled="t" stroked="f" coordsize="4064635,769620" o:gfxdata="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RvCO/&#10;AAAA3AAAAA8AAAAAAAAAAQAgAAAAIgAAAGRycy9kb3ducmV2LnhtbFBLAQIUABQAAAAIAIdO4kAz&#10;LwWeOwAAADkAAAAQAAAAAAAAAAEAIAAAAA4BAABkcnMvc2hhcGV4bWwueG1sUEsFBgAAAAAGAAYA&#10;WwEAALgDAAAAAA==&#10;" path="m4064508,0l0,0,0,769620,4064508,769620,406450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2" o:spid="_x0000_s1026" o:spt="100" style="position:absolute;left:4572;top:669036;height:769620;width:4064635;" filled="f" stroked="t" coordsize="4064635,769620" o:gfxdata="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U0nG/&#10;AAAA3AAAAA8AAAAAAAAAAQAgAAAAIgAAAGRycy9kb3ducmV2LnhtbFBLAQIUABQAAAAIAIdO4kAz&#10;LwWeOwAAADkAAAAQAAAAAAAAAAEAIAAAAA4BAABkcnMvc2hhcGV4bWwueG1sUEsFBgAAAAAGAAYA&#10;WwEAALgDAAAAAA==&#10;" path="m0,769620l4064508,769620,4064508,0,0,0,0,769620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63" o:spid="_x0000_s1026" o:spt="100" style="position:absolute;left:1814087;top:371093;height:431165;width:171450;" fillcolor="#000000" filled="t" stroked="f" coordsize="171450,431165" o:gfxdata="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AUxe/&#10;AAAA3AAAAA8AAAAAAAAAAQAgAAAAIgAAAGRycy9kb3ducmV2LnhtbFBLAQIUABQAAAAIAIdO4kAz&#10;LwWeOwAAADkAAAAQAAAAAAAAAAEAIAAAAA4BAABkcnMvc2hhcGV4bWwueG1sUEsFBgAAAAAGAAYA&#10;WwEAALgDAAAAAA==&#10;" path="m16446,259935l9251,262382,3643,267432,488,274018,0,281295,2393,288416,85578,430911,107597,393191,66528,393191,66528,322579,35413,269239,30360,263614,23760,260429,16446,259935xem66528,322579l66528,393191,104628,393191,104628,383539,69068,383539,85578,355237,66528,322579xem154709,259935l147395,260429,140795,263614,135743,269239,104628,322579,104628,393191,107597,393191,168763,288416,171156,281295,170668,274018,167513,267432,161905,262382,154709,259935xem85578,355237l69068,383539,102088,383539,85578,355237xem104628,322579l85578,355237,102088,383539,104628,383539,104628,322579xem104628,0l66528,0,66528,322579,85578,355237,104628,322579,10462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64" o:spid="_x0000_s1026" o:spt="202" type="#_x0000_t202" style="position:absolute;left:516026;top:68836;height:311785;width:3089910;" filled="f" stroked="f" coordsize="21600,21600" o:gfxdata="UEsDBAoAAAAAAIdO4kAAAAAAAAAAAAAAAAAEAAAAZHJzL1BLAwQUAAAACACHTuJA3kHUvb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qb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HU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A3250B">
                        <w:pPr>
                          <w:spacing w:before="0" w:line="491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From</w:t>
                        </w:r>
                        <w:r>
                          <w:rPr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lateral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end</w:t>
                        </w:r>
                        <w:r>
                          <w:rPr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of</w:t>
                        </w:r>
                        <w:r>
                          <w:rPr>
                            <w:spacing w:val="-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5"/>
                            <w:sz w:val="44"/>
                          </w:rPr>
                          <w:t>DVN</w:t>
                        </w:r>
                      </w:p>
                    </w:txbxContent>
                  </v:textbox>
                </v:shape>
                <v:shape id="Textbox 265" o:spid="_x0000_s1026" o:spt="202" type="#_x0000_t202" style="position:absolute;left:226161;top:734824;height:647065;width:3633470;" filled="f" stroked="f" coordsize="21600,21600" o:gfxdata="UEsDBAoAAAAAAIdO4kAAAAAAAAAAAAAAAAAEAAAAZHJzL1BLAwQUAAAACACHTuJAsQ1xJr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qb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1x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9321B8">
                        <w:pPr>
                          <w:spacing w:before="0" w:line="491" w:lineRule="exact"/>
                          <w:ind w:left="0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Ascends</w:t>
                        </w:r>
                        <w:r>
                          <w:rPr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along</w:t>
                        </w:r>
                        <w:r>
                          <w:rPr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lateral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4"/>
                          </w:rPr>
                          <w:t>border</w:t>
                        </w:r>
                      </w:p>
                      <w:p w14:paraId="7568A08D">
                        <w:pPr>
                          <w:spacing w:before="22"/>
                          <w:ind w:left="2" w:right="18" w:firstLine="0"/>
                          <w:jc w:val="center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of</w:t>
                        </w:r>
                        <w:r>
                          <w:rPr>
                            <w:spacing w:val="-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4"/>
                            <w:sz w:val="44"/>
                          </w:rPr>
                          <w:t>wrist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01B11DF">
      <w:pPr>
        <w:pStyle w:val="6"/>
        <w:spacing w:before="299"/>
        <w:rPr>
          <w:rFonts w:ascii="Arial"/>
          <w:b/>
          <w:sz w:val="40"/>
        </w:rPr>
      </w:pPr>
    </w:p>
    <w:p w14:paraId="04001B9D">
      <w:pPr>
        <w:spacing w:before="0"/>
        <w:ind w:left="8602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200660</wp:posOffset>
                </wp:positionH>
                <wp:positionV relativeFrom="paragraph">
                  <wp:posOffset>-227330</wp:posOffset>
                </wp:positionV>
                <wp:extent cx="4083050" cy="779145"/>
                <wp:effectExtent l="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779145"/>
                          <a:chOff x="0" y="0"/>
                          <a:chExt cx="4083050" cy="77914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4572" y="4572"/>
                            <a:ext cx="407416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769620">
                                <a:moveTo>
                                  <a:pt x="4073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19"/>
                                </a:lnTo>
                                <a:lnTo>
                                  <a:pt x="4073652" y="769619"/>
                                </a:lnTo>
                                <a:lnTo>
                                  <a:pt x="407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572" y="4572"/>
                            <a:ext cx="407416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769620">
                                <a:moveTo>
                                  <a:pt x="0" y="769619"/>
                                </a:moveTo>
                                <a:lnTo>
                                  <a:pt x="4073652" y="769619"/>
                                </a:lnTo>
                                <a:lnTo>
                                  <a:pt x="4073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61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4083050" cy="779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CA34C">
                              <w:pPr>
                                <w:spacing w:before="95"/>
                                <w:ind w:left="1" w:right="1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Anterolatera</w:t>
                              </w:r>
                              <w:r>
                                <w:rPr>
                                  <w:sz w:val="44"/>
                                </w:rPr>
                                <w:t>l</w:t>
                              </w:r>
                              <w:r>
                                <w:rPr>
                                  <w:spacing w:val="-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surface</w:t>
                              </w:r>
                              <w:r>
                                <w:rPr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>of</w:t>
                              </w:r>
                            </w:p>
                            <w:p w14:paraId="6C31E792">
                              <w:pPr>
                                <w:spacing w:before="22"/>
                                <w:ind w:left="0" w:right="1" w:firstLine="0"/>
                                <w:jc w:val="center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forearm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5"/>
                                  <w:sz w:val="44"/>
                                </w:rPr>
                                <w:t>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-17.9pt;height:61.35pt;width:321.5pt;mso-position-horizontal-relative:page;z-index:251683840;mso-width-relative:page;mso-height-relative:page;" coordsize="4083050,779145" o:gfxdata="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">
                <o:lock v:ext="edit" aspectratio="f"/>
                <v:shape id="Graphic 267" o:spid="_x0000_s1026" o:spt="100" style="position:absolute;left:4572;top:4572;height:769620;width:4074160;" fillcolor="#CCFFFF" filled="t" stroked="f" coordsize="4074160,769620" o:gfxdata="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R8Mq/&#10;AAAA3AAAAA8AAAAAAAAAAQAgAAAAIgAAAGRycy9kb3ducmV2LnhtbFBLAQIUABQAAAAIAIdO4kAz&#10;LwWeOwAAADkAAAAQAAAAAAAAAAEAIAAAAA4BAABkcnMvc2hhcGV4bWwueG1sUEsFBgAAAAAGAAYA&#10;WwEAALgDAAAAAA==&#10;" path="m4073652,0l0,0,0,769619,4073652,769619,407365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8" o:spid="_x0000_s1026" o:spt="100" style="position:absolute;left:4572;top:4572;height:769620;width:4074160;" filled="f" stroked="t" coordsize="4074160,769620" o:gfxdata="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ZLxq8AAAA&#10;3AAAAA8AAAAAAAAAAQAgAAAAIgAAAGRycy9kb3ducmV2LnhtbFBLAQIUABQAAAAIAIdO4kAzLwWe&#10;OwAAADkAAAAQAAAAAAAAAAEAIAAAAAsBAABkcnMvc2hhcGV4bWwueG1sUEsFBgAAAAAGAAYAWwEA&#10;ALUDAAAAAA==&#10;" path="m0,769619l4073652,769619,4073652,0,0,0,0,769619xe">
                  <v:fill on="f" focussize="0,0"/>
                  <v:stroke weight="0.71992125984252pt" color="#000000" joinstyle="round"/>
                  <v:imagedata o:title=""/>
                  <o:lock v:ext="edit" aspectratio="f"/>
                  <v:textbox inset="0mm,0mm,0mm,0mm"/>
                </v:shape>
                <v:shape id="Textbox 269" o:spid="_x0000_s1026" o:spt="202" type="#_x0000_t202" style="position:absolute;left:0;top:0;height:779145;width:4083050;" filled="f" stroked="f" coordsize="21600,21600" o:gfxdata="UEsDBAoAAAAAAIdO4kAAAAAAAAAAAAAAAAAEAAAAZHJzL1BLAwQUAAAACACHTuJAMEB7I7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ZNsC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B7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1CA34C">
                        <w:pPr>
                          <w:spacing w:before="95"/>
                          <w:ind w:left="1" w:right="1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Anterolatera</w:t>
                        </w:r>
                        <w:r>
                          <w:rPr>
                            <w:sz w:val="44"/>
                          </w:rPr>
                          <w:t>l</w:t>
                        </w:r>
                        <w:r>
                          <w:rPr>
                            <w:spacing w:val="-20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surface</w:t>
                        </w:r>
                        <w:r>
                          <w:rPr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44"/>
                          </w:rPr>
                          <w:t>of</w:t>
                        </w:r>
                      </w:p>
                      <w:p w14:paraId="6C31E792">
                        <w:pPr>
                          <w:spacing w:before="22"/>
                          <w:ind w:left="0" w:right="1" w:firstLine="0"/>
                          <w:jc w:val="center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forearm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&amp;</w:t>
                        </w:r>
                        <w:r>
                          <w:rPr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5"/>
                            <w:sz w:val="44"/>
                          </w:rPr>
                          <w:t>arm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403860</wp:posOffset>
                </wp:positionV>
                <wp:extent cx="171450" cy="431165"/>
                <wp:effectExtent l="0" t="0" r="0" b="0"/>
                <wp:wrapNone/>
                <wp:docPr id="270" name="Graphic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3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431165">
                              <a:moveTo>
                                <a:pt x="16446" y="259935"/>
                              </a:moveTo>
                              <a:lnTo>
                                <a:pt x="9251" y="262382"/>
                              </a:lnTo>
                              <a:lnTo>
                                <a:pt x="3643" y="267432"/>
                              </a:lnTo>
                              <a:lnTo>
                                <a:pt x="488" y="274018"/>
                              </a:lnTo>
                              <a:lnTo>
                                <a:pt x="0" y="281295"/>
                              </a:lnTo>
                              <a:lnTo>
                                <a:pt x="2393" y="288417"/>
                              </a:lnTo>
                              <a:lnTo>
                                <a:pt x="85578" y="430911"/>
                              </a:lnTo>
                              <a:lnTo>
                                <a:pt x="107597" y="393192"/>
                              </a:lnTo>
                              <a:lnTo>
                                <a:pt x="66528" y="393192"/>
                              </a:lnTo>
                              <a:lnTo>
                                <a:pt x="66528" y="322580"/>
                              </a:lnTo>
                              <a:lnTo>
                                <a:pt x="35413" y="269240"/>
                              </a:lnTo>
                              <a:lnTo>
                                <a:pt x="30360" y="263614"/>
                              </a:lnTo>
                              <a:lnTo>
                                <a:pt x="23760" y="260429"/>
                              </a:lnTo>
                              <a:lnTo>
                                <a:pt x="16446" y="259935"/>
                              </a:lnTo>
                              <a:close/>
                            </a:path>
                            <a:path w="171450" h="431165">
                              <a:moveTo>
                                <a:pt x="66528" y="322580"/>
                              </a:moveTo>
                              <a:lnTo>
                                <a:pt x="66528" y="393192"/>
                              </a:lnTo>
                              <a:lnTo>
                                <a:pt x="104628" y="393192"/>
                              </a:lnTo>
                              <a:lnTo>
                                <a:pt x="104628" y="383540"/>
                              </a:lnTo>
                              <a:lnTo>
                                <a:pt x="69068" y="383540"/>
                              </a:lnTo>
                              <a:lnTo>
                                <a:pt x="85578" y="355237"/>
                              </a:lnTo>
                              <a:lnTo>
                                <a:pt x="66528" y="322580"/>
                              </a:lnTo>
                              <a:close/>
                            </a:path>
                            <a:path w="171450" h="431165">
                              <a:moveTo>
                                <a:pt x="154709" y="259935"/>
                              </a:moveTo>
                              <a:lnTo>
                                <a:pt x="147395" y="260429"/>
                              </a:lnTo>
                              <a:lnTo>
                                <a:pt x="140795" y="263614"/>
                              </a:lnTo>
                              <a:lnTo>
                                <a:pt x="135743" y="269240"/>
                              </a:lnTo>
                              <a:lnTo>
                                <a:pt x="104628" y="322580"/>
                              </a:lnTo>
                              <a:lnTo>
                                <a:pt x="104628" y="393192"/>
                              </a:lnTo>
                              <a:lnTo>
                                <a:pt x="107597" y="393192"/>
                              </a:lnTo>
                              <a:lnTo>
                                <a:pt x="168763" y="288417"/>
                              </a:lnTo>
                              <a:lnTo>
                                <a:pt x="171156" y="281295"/>
                              </a:lnTo>
                              <a:lnTo>
                                <a:pt x="170668" y="274018"/>
                              </a:lnTo>
                              <a:lnTo>
                                <a:pt x="167512" y="267432"/>
                              </a:lnTo>
                              <a:lnTo>
                                <a:pt x="161905" y="262382"/>
                              </a:lnTo>
                              <a:lnTo>
                                <a:pt x="154709" y="259935"/>
                              </a:lnTo>
                              <a:close/>
                            </a:path>
                            <a:path w="171450" h="431165">
                              <a:moveTo>
                                <a:pt x="85578" y="355237"/>
                              </a:moveTo>
                              <a:lnTo>
                                <a:pt x="69068" y="383540"/>
                              </a:lnTo>
                              <a:lnTo>
                                <a:pt x="102088" y="383540"/>
                              </a:lnTo>
                              <a:lnTo>
                                <a:pt x="85578" y="355237"/>
                              </a:lnTo>
                              <a:close/>
                            </a:path>
                            <a:path w="171450" h="431165">
                              <a:moveTo>
                                <a:pt x="104628" y="322580"/>
                              </a:moveTo>
                              <a:lnTo>
                                <a:pt x="85578" y="355237"/>
                              </a:lnTo>
                              <a:lnTo>
                                <a:pt x="102088" y="383540"/>
                              </a:lnTo>
                              <a:lnTo>
                                <a:pt x="104628" y="383540"/>
                              </a:lnTo>
                              <a:lnTo>
                                <a:pt x="104628" y="322580"/>
                              </a:lnTo>
                              <a:close/>
                            </a:path>
                            <a:path w="171450" h="431165">
                              <a:moveTo>
                                <a:pt x="104628" y="0"/>
                              </a:moveTo>
                              <a:lnTo>
                                <a:pt x="66528" y="0"/>
                              </a:lnTo>
                              <a:lnTo>
                                <a:pt x="66528" y="322580"/>
                              </a:lnTo>
                              <a:lnTo>
                                <a:pt x="85578" y="355237"/>
                              </a:lnTo>
                              <a:lnTo>
                                <a:pt x="104628" y="322580"/>
                              </a:lnTo>
                              <a:lnTo>
                                <a:pt x="104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0" o:spid="_x0000_s1026" o:spt="100" style="position:absolute;left:0pt;margin-left:155.3pt;margin-top:31.8pt;height:33.95pt;width:13.5pt;mso-position-horizontal-relative:page;z-index:251684864;mso-width-relative:page;mso-height-relative:page;" fillcolor="#000000" filled="t" stroked="f" coordsize="171450,431165" o:gfxdata="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Se8M69cAAAAKAQAADwAAAAAAAAABACAAAAAiAAAAZHJzL2Rvd25y&#10;ZXYueG1sUEsBAhQAFAAAAAgAh07iQI79VJeOAwAAvA0AAA4AAAAAAAAAAQAgAAAAJgEAAGRycy9l&#10;Mm9Eb2MueG1sUEsFBgAAAAAGAAYAWQEAACYHAAAAAA==&#10;" path="m16446,259935l9251,262382,3643,267432,488,274018,0,281295,2393,288417,85578,430911,107597,393192,66528,393192,66528,322580,35413,269240,30360,263614,23760,260429,16446,259935xem66528,322580l66528,393192,104628,393192,104628,383540,69068,383540,85578,355237,66528,322580xem154709,259935l147395,260429,140795,263614,135743,269240,104628,322580,104628,393192,107597,393192,168763,288417,171156,281295,170668,274018,167512,267432,161905,262382,154709,259935xem85578,355237l69068,383540,102088,383540,85578,355237xem104628,322580l85578,355237,102088,383540,104628,383540,104628,322580xem104628,0l66528,0,66528,322580,85578,355237,104628,322580,10462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1972310</wp:posOffset>
                </wp:positionH>
                <wp:positionV relativeFrom="paragraph">
                  <wp:posOffset>-485140</wp:posOffset>
                </wp:positionV>
                <wp:extent cx="171450" cy="431165"/>
                <wp:effectExtent l="0" t="0" r="0" b="0"/>
                <wp:wrapNone/>
                <wp:docPr id="271" name="Graphic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3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431165">
                              <a:moveTo>
                                <a:pt x="16446" y="259935"/>
                              </a:moveTo>
                              <a:lnTo>
                                <a:pt x="9251" y="262381"/>
                              </a:lnTo>
                              <a:lnTo>
                                <a:pt x="3643" y="267432"/>
                              </a:lnTo>
                              <a:lnTo>
                                <a:pt x="488" y="274018"/>
                              </a:lnTo>
                              <a:lnTo>
                                <a:pt x="0" y="281295"/>
                              </a:lnTo>
                              <a:lnTo>
                                <a:pt x="2393" y="288416"/>
                              </a:lnTo>
                              <a:lnTo>
                                <a:pt x="85578" y="430911"/>
                              </a:lnTo>
                              <a:lnTo>
                                <a:pt x="107597" y="393191"/>
                              </a:lnTo>
                              <a:lnTo>
                                <a:pt x="66528" y="393191"/>
                              </a:lnTo>
                              <a:lnTo>
                                <a:pt x="66528" y="322579"/>
                              </a:lnTo>
                              <a:lnTo>
                                <a:pt x="35413" y="269239"/>
                              </a:lnTo>
                              <a:lnTo>
                                <a:pt x="30360" y="263614"/>
                              </a:lnTo>
                              <a:lnTo>
                                <a:pt x="23760" y="260429"/>
                              </a:lnTo>
                              <a:lnTo>
                                <a:pt x="16446" y="259935"/>
                              </a:lnTo>
                              <a:close/>
                            </a:path>
                            <a:path w="171450" h="431165">
                              <a:moveTo>
                                <a:pt x="66528" y="322579"/>
                              </a:moveTo>
                              <a:lnTo>
                                <a:pt x="66528" y="393191"/>
                              </a:lnTo>
                              <a:lnTo>
                                <a:pt x="104628" y="393191"/>
                              </a:lnTo>
                              <a:lnTo>
                                <a:pt x="104628" y="383539"/>
                              </a:lnTo>
                              <a:lnTo>
                                <a:pt x="69068" y="383539"/>
                              </a:lnTo>
                              <a:lnTo>
                                <a:pt x="85578" y="355237"/>
                              </a:lnTo>
                              <a:lnTo>
                                <a:pt x="66528" y="322579"/>
                              </a:lnTo>
                              <a:close/>
                            </a:path>
                            <a:path w="171450" h="431165">
                              <a:moveTo>
                                <a:pt x="154709" y="259935"/>
                              </a:moveTo>
                              <a:lnTo>
                                <a:pt x="147395" y="260429"/>
                              </a:lnTo>
                              <a:lnTo>
                                <a:pt x="140795" y="263614"/>
                              </a:lnTo>
                              <a:lnTo>
                                <a:pt x="135743" y="269239"/>
                              </a:lnTo>
                              <a:lnTo>
                                <a:pt x="104628" y="322579"/>
                              </a:lnTo>
                              <a:lnTo>
                                <a:pt x="104628" y="393191"/>
                              </a:lnTo>
                              <a:lnTo>
                                <a:pt x="107597" y="393191"/>
                              </a:lnTo>
                              <a:lnTo>
                                <a:pt x="168763" y="288416"/>
                              </a:lnTo>
                              <a:lnTo>
                                <a:pt x="171156" y="281295"/>
                              </a:lnTo>
                              <a:lnTo>
                                <a:pt x="170668" y="274018"/>
                              </a:lnTo>
                              <a:lnTo>
                                <a:pt x="167512" y="267432"/>
                              </a:lnTo>
                              <a:lnTo>
                                <a:pt x="161905" y="262381"/>
                              </a:lnTo>
                              <a:lnTo>
                                <a:pt x="154709" y="259935"/>
                              </a:lnTo>
                              <a:close/>
                            </a:path>
                            <a:path w="171450" h="431165">
                              <a:moveTo>
                                <a:pt x="85578" y="355237"/>
                              </a:moveTo>
                              <a:lnTo>
                                <a:pt x="69068" y="383539"/>
                              </a:lnTo>
                              <a:lnTo>
                                <a:pt x="102088" y="383539"/>
                              </a:lnTo>
                              <a:lnTo>
                                <a:pt x="85578" y="355237"/>
                              </a:lnTo>
                              <a:close/>
                            </a:path>
                            <a:path w="171450" h="431165">
                              <a:moveTo>
                                <a:pt x="104628" y="322579"/>
                              </a:moveTo>
                              <a:lnTo>
                                <a:pt x="85578" y="355237"/>
                              </a:lnTo>
                              <a:lnTo>
                                <a:pt x="102088" y="383539"/>
                              </a:lnTo>
                              <a:lnTo>
                                <a:pt x="104628" y="383539"/>
                              </a:lnTo>
                              <a:lnTo>
                                <a:pt x="104628" y="322579"/>
                              </a:lnTo>
                              <a:close/>
                            </a:path>
                            <a:path w="171450" h="431165">
                              <a:moveTo>
                                <a:pt x="104628" y="0"/>
                              </a:moveTo>
                              <a:lnTo>
                                <a:pt x="66528" y="0"/>
                              </a:lnTo>
                              <a:lnTo>
                                <a:pt x="66528" y="322579"/>
                              </a:lnTo>
                              <a:lnTo>
                                <a:pt x="85578" y="355237"/>
                              </a:lnTo>
                              <a:lnTo>
                                <a:pt x="104628" y="322579"/>
                              </a:lnTo>
                              <a:lnTo>
                                <a:pt x="104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1" o:spid="_x0000_s1026" o:spt="100" style="position:absolute;left:0pt;margin-left:155.3pt;margin-top:-38.2pt;height:33.95pt;width:13.5pt;mso-position-horizontal-relative:page;z-index:251684864;mso-width-relative:page;mso-height-relative:page;" fillcolor="#000000" filled="t" stroked="f" coordsize="171450,431165" o:gfxdata="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M6lfC7YAAAACgEAAA8AAAAAAAAAAQAgAAAAIgAAAGRycy9k&#10;b3ducmV2LnhtbFBLAQIUABQAAAAIAIdO4kD2krCmkQMAALwNAAAOAAAAAAAAAAEAIAAAACcBAABk&#10;cnMvZTJvRG9jLnhtbFBLBQYAAAAABgAGAFkBAAAqBwAAAAA=&#10;" path="m16446,259935l9251,262381,3643,267432,488,274018,0,281295,2393,288416,85578,430911,107597,393191,66528,393191,66528,322579,35413,269239,30360,263614,23760,260429,16446,259935xem66528,322579l66528,393191,104628,393191,104628,383539,69068,383539,85578,355237,66528,322579xem154709,259935l147395,260429,140795,263614,135743,269239,104628,322579,104628,393191,107597,393191,168763,288416,171156,281295,170668,274018,167512,267432,161905,262381,154709,259935xem85578,355237l69068,383539,102088,383539,85578,355237xem104628,322579l85578,355237,102088,383539,104628,383539,104628,322579xem104628,0l66528,0,66528,322579,85578,355237,104628,322579,10462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/>
          <w:b/>
          <w:color w:val="0000FF"/>
          <w:sz w:val="40"/>
        </w:rPr>
        <w:t>Cephalic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v.</w:t>
      </w:r>
    </w:p>
    <w:p w14:paraId="694FA65C">
      <w:pPr>
        <w:pStyle w:val="6"/>
        <w:rPr>
          <w:rFonts w:ascii="Arial"/>
          <w:b/>
          <w:sz w:val="20"/>
        </w:rPr>
      </w:pPr>
    </w:p>
    <w:p w14:paraId="796D7F51">
      <w:pPr>
        <w:pStyle w:val="6"/>
        <w:rPr>
          <w:rFonts w:ascii="Arial"/>
          <w:b/>
          <w:sz w:val="20"/>
        </w:rPr>
      </w:pPr>
    </w:p>
    <w:p w14:paraId="3F9C8999">
      <w:pPr>
        <w:pStyle w:val="6"/>
        <w:spacing w:before="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163195</wp:posOffset>
                </wp:positionV>
                <wp:extent cx="4114800" cy="2476500"/>
                <wp:effectExtent l="0" t="0" r="0" b="0"/>
                <wp:wrapTopAndBottom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476500"/>
                          <a:chOff x="0" y="0"/>
                          <a:chExt cx="4114800" cy="247650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21335" y="4572"/>
                            <a:ext cx="408940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1108075">
                                <a:moveTo>
                                  <a:pt x="4088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7948"/>
                                </a:lnTo>
                                <a:lnTo>
                                  <a:pt x="4088891" y="1107948"/>
                                </a:lnTo>
                                <a:lnTo>
                                  <a:pt x="408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1335" y="4572"/>
                            <a:ext cx="408940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1108075">
                                <a:moveTo>
                                  <a:pt x="0" y="1107948"/>
                                </a:moveTo>
                                <a:lnTo>
                                  <a:pt x="4088891" y="1107948"/>
                                </a:lnTo>
                                <a:lnTo>
                                  <a:pt x="4088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794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572" y="1344167"/>
                            <a:ext cx="4075429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5429" h="431800">
                                <a:moveTo>
                                  <a:pt x="407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291"/>
                                </a:lnTo>
                                <a:lnTo>
                                  <a:pt x="4075176" y="431291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572" y="1344167"/>
                            <a:ext cx="4075429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5429" h="431800">
                                <a:moveTo>
                                  <a:pt x="0" y="431291"/>
                                </a:moveTo>
                                <a:lnTo>
                                  <a:pt x="4075176" y="431291"/>
                                </a:lnTo>
                                <a:lnTo>
                                  <a:pt x="4075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29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2859" y="2040635"/>
                            <a:ext cx="4075429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5429" h="431800">
                                <a:moveTo>
                                  <a:pt x="4075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292"/>
                                </a:lnTo>
                                <a:lnTo>
                                  <a:pt x="4075176" y="431292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2859" y="2040635"/>
                            <a:ext cx="4075429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5429" h="431800">
                                <a:moveTo>
                                  <a:pt x="0" y="431292"/>
                                </a:moveTo>
                                <a:lnTo>
                                  <a:pt x="4075176" y="431292"/>
                                </a:lnTo>
                                <a:lnTo>
                                  <a:pt x="4075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29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777504" y="982217"/>
                            <a:ext cx="20320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187450">
                                <a:moveTo>
                                  <a:pt x="171157" y="281305"/>
                                </a:moveTo>
                                <a:lnTo>
                                  <a:pt x="170675" y="274027"/>
                                </a:lnTo>
                                <a:lnTo>
                                  <a:pt x="167513" y="267436"/>
                                </a:lnTo>
                                <a:lnTo>
                                  <a:pt x="161912" y="262382"/>
                                </a:lnTo>
                                <a:lnTo>
                                  <a:pt x="154711" y="259943"/>
                                </a:lnTo>
                                <a:lnTo>
                                  <a:pt x="147396" y="260438"/>
                                </a:lnTo>
                                <a:lnTo>
                                  <a:pt x="140792" y="263626"/>
                                </a:lnTo>
                                <a:lnTo>
                                  <a:pt x="135750" y="269240"/>
                                </a:lnTo>
                                <a:lnTo>
                                  <a:pt x="104635" y="322592"/>
                                </a:lnTo>
                                <a:lnTo>
                                  <a:pt x="104635" y="0"/>
                                </a:lnTo>
                                <a:lnTo>
                                  <a:pt x="66535" y="0"/>
                                </a:lnTo>
                                <a:lnTo>
                                  <a:pt x="66535" y="322592"/>
                                </a:lnTo>
                                <a:lnTo>
                                  <a:pt x="35420" y="269240"/>
                                </a:lnTo>
                                <a:lnTo>
                                  <a:pt x="30365" y="263626"/>
                                </a:lnTo>
                                <a:lnTo>
                                  <a:pt x="23761" y="260438"/>
                                </a:lnTo>
                                <a:lnTo>
                                  <a:pt x="16446" y="259943"/>
                                </a:lnTo>
                                <a:lnTo>
                                  <a:pt x="9258" y="262382"/>
                                </a:lnTo>
                                <a:lnTo>
                                  <a:pt x="3644" y="267436"/>
                                </a:lnTo>
                                <a:lnTo>
                                  <a:pt x="495" y="274027"/>
                                </a:lnTo>
                                <a:lnTo>
                                  <a:pt x="0" y="281305"/>
                                </a:lnTo>
                                <a:lnTo>
                                  <a:pt x="2400" y="288417"/>
                                </a:lnTo>
                                <a:lnTo>
                                  <a:pt x="85585" y="430911"/>
                                </a:lnTo>
                                <a:lnTo>
                                  <a:pt x="107594" y="393192"/>
                                </a:lnTo>
                                <a:lnTo>
                                  <a:pt x="168770" y="288417"/>
                                </a:lnTo>
                                <a:lnTo>
                                  <a:pt x="171157" y="281305"/>
                                </a:lnTo>
                                <a:close/>
                              </a:path>
                              <a:path w="203200" h="1187450">
                                <a:moveTo>
                                  <a:pt x="203161" y="1037221"/>
                                </a:moveTo>
                                <a:lnTo>
                                  <a:pt x="202679" y="1029931"/>
                                </a:lnTo>
                                <a:lnTo>
                                  <a:pt x="199517" y="1023353"/>
                                </a:lnTo>
                                <a:lnTo>
                                  <a:pt x="193916" y="1018311"/>
                                </a:lnTo>
                                <a:lnTo>
                                  <a:pt x="186715" y="1015873"/>
                                </a:lnTo>
                                <a:lnTo>
                                  <a:pt x="179400" y="1016355"/>
                                </a:lnTo>
                                <a:lnTo>
                                  <a:pt x="172796" y="1019530"/>
                                </a:lnTo>
                                <a:lnTo>
                                  <a:pt x="167754" y="1025169"/>
                                </a:lnTo>
                                <a:lnTo>
                                  <a:pt x="136639" y="1078509"/>
                                </a:lnTo>
                                <a:lnTo>
                                  <a:pt x="136639" y="755904"/>
                                </a:lnTo>
                                <a:lnTo>
                                  <a:pt x="98539" y="755904"/>
                                </a:lnTo>
                                <a:lnTo>
                                  <a:pt x="98539" y="1078509"/>
                                </a:lnTo>
                                <a:lnTo>
                                  <a:pt x="67424" y="1025169"/>
                                </a:lnTo>
                                <a:lnTo>
                                  <a:pt x="62369" y="1019530"/>
                                </a:lnTo>
                                <a:lnTo>
                                  <a:pt x="55765" y="1016355"/>
                                </a:lnTo>
                                <a:lnTo>
                                  <a:pt x="48450" y="1015873"/>
                                </a:lnTo>
                                <a:lnTo>
                                  <a:pt x="41262" y="1018311"/>
                                </a:lnTo>
                                <a:lnTo>
                                  <a:pt x="35648" y="1023353"/>
                                </a:lnTo>
                                <a:lnTo>
                                  <a:pt x="32499" y="1029931"/>
                                </a:lnTo>
                                <a:lnTo>
                                  <a:pt x="32004" y="1037221"/>
                                </a:lnTo>
                                <a:lnTo>
                                  <a:pt x="34404" y="1044371"/>
                                </a:lnTo>
                                <a:lnTo>
                                  <a:pt x="117589" y="1186878"/>
                                </a:lnTo>
                                <a:lnTo>
                                  <a:pt x="139649" y="1149070"/>
                                </a:lnTo>
                                <a:lnTo>
                                  <a:pt x="200774" y="1044371"/>
                                </a:lnTo>
                                <a:lnTo>
                                  <a:pt x="203161" y="1037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449580" y="69068"/>
                            <a:ext cx="3244215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7948B">
                              <w:pPr>
                                <w:spacing w:before="0" w:line="491" w:lineRule="exact"/>
                                <w:ind w:left="0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Ascend</w:t>
                              </w:r>
                              <w:r>
                                <w:rPr>
                                  <w:spacing w:val="-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between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deltoid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44"/>
                                </w:rPr>
                                <w:t>&amp;</w:t>
                              </w:r>
                            </w:p>
                            <w:p w14:paraId="43CF2EC3">
                              <w:pPr>
                                <w:spacing w:before="22"/>
                                <w:ind w:left="1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pectoralis</w:t>
                              </w:r>
                              <w:r>
                                <w:rPr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major</w:t>
                              </w:r>
                              <w:r>
                                <w:rPr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>(in</w:t>
                              </w:r>
                            </w:p>
                            <w:p w14:paraId="2BF5334C">
                              <w:pPr>
                                <w:spacing w:before="22"/>
                                <w:ind w:left="3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deltopectoral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2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44"/>
                                </w:rPr>
                                <w:t>groove</w:t>
                              </w:r>
                              <w:r>
                                <w:rPr>
                                  <w:spacing w:val="-2"/>
                                  <w:sz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00253" y="1410515"/>
                            <a:ext cx="369570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2914A">
                              <w:pPr>
                                <w:spacing w:before="0" w:line="491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Enters</w:t>
                              </w:r>
                              <w:r>
                                <w:rPr>
                                  <w:spacing w:val="-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clavipectoral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44"/>
                                </w:rPr>
                                <w:t>triangle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964082" y="2106678"/>
                            <a:ext cx="220472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9CA29">
                              <w:pPr>
                                <w:spacing w:before="0" w:line="491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Join</w:t>
                              </w:r>
                              <w:r>
                                <w:rPr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axillary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4"/>
                                  <w:sz w:val="44"/>
                                </w:rPr>
                                <w:t>vein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8pt;margin-top:12.85pt;height:195pt;width:324pt;mso-position-horizontal-relative:page;mso-wrap-distance-bottom:0pt;mso-wrap-distance-top:0pt;z-index:-251578368;mso-width-relative:page;mso-height-relative:page;" coordsize="4114800,2476500" o:gfxdata="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">
                <o:lock v:ext="edit" aspectratio="f"/>
                <v:shape id="Graphic 273" o:spid="_x0000_s1026" o:spt="100" style="position:absolute;left:21335;top:4572;height:1108075;width:4089400;" fillcolor="#CCFFFF" filled="t" stroked="f" coordsize="4089400,1108075" o:gfxdata="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yDE6/&#10;AAAA3AAAAA8AAAAAAAAAAQAgAAAAIgAAAGRycy9kb3ducmV2LnhtbFBLAQIUABQAAAAIAIdO4kAz&#10;LwWeOwAAADkAAAAQAAAAAAAAAAEAIAAAAA4BAABkcnMvc2hhcGV4bWwueG1sUEsFBgAAAAAGAAYA&#10;WwEAALgDAAAAAA==&#10;" path="m4088891,0l0,0,0,1107948,4088891,1107948,40888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4" o:spid="_x0000_s1026" o:spt="100" style="position:absolute;left:21335;top:4572;height:1108075;width:4089400;" filled="f" stroked="t" coordsize="4089400,1108075" o:gfxdata="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uGm&#10;AcEAAADcAAAADwAAAAAAAAABACAAAAAiAAAAZHJzL2Rvd25yZXYueG1sUEsBAhQAFAAAAAgAh07i&#10;QDMvBZ47AAAAOQAAABAAAAAAAAAAAQAgAAAAEAEAAGRycy9zaGFwZXhtbC54bWxQSwUGAAAAAAYA&#10;BgBbAQAAugMAAAAA&#10;" path="m0,1107948l4088891,1107948,4088891,0,0,0,0,1107948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75" o:spid="_x0000_s1026" o:spt="100" style="position:absolute;left:4572;top:1344167;height:431800;width:4075429;" fillcolor="#CCFFFF" filled="t" stroked="f" coordsize="4075429,431800" o:gfxdata="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wN+y/&#10;AAAA3AAAAA8AAAAAAAAAAQAgAAAAIgAAAGRycy9kb3ducmV2LnhtbFBLAQIUABQAAAAIAIdO4kAz&#10;LwWeOwAAADkAAAAQAAAAAAAAAAEAIAAAAA4BAABkcnMvc2hhcGV4bWwueG1sUEsFBgAAAAAGAAYA&#10;WwEAALgDAAAAAA==&#10;" path="m4075176,0l0,0,0,431291,4075176,431291,407517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6" o:spid="_x0000_s1026" o:spt="100" style="position:absolute;left:4572;top:1344167;height:431800;width:4075429;" filled="f" stroked="t" coordsize="4075429,431800" o:gfxdata="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qsB2&#10;wAAAANwAAAAPAAAAAAAAAAEAIAAAACIAAABkcnMvZG93bnJldi54bWxQSwECFAAUAAAACACHTuJA&#10;My8FnjsAAAA5AAAAEAAAAAAAAAABACAAAAAPAQAAZHJzL3NoYXBleG1sLnhtbFBLBQYAAAAABgAG&#10;AFsBAAC5AwAAAAA=&#10;" path="m0,431291l4075176,431291,4075176,0,0,0,0,431291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77" o:spid="_x0000_s1026" o:spt="100" style="position:absolute;left:22859;top:2040635;height:431800;width:4075429;" fillcolor="#CCFFFF" filled="t" stroked="f" coordsize="4075429,431800" o:gfxdata="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4MAL4A&#10;AADcAAAADwAAAAAAAAABACAAAAAiAAAAZHJzL2Rvd25yZXYueG1sUEsBAhQAFAAAAAgAh07iQDMv&#10;BZ47AAAAOQAAABAAAAAAAAAAAQAgAAAADQEAAGRycy9zaGFwZXhtbC54bWxQSwUGAAAAAAYABgBb&#10;AQAAtwMAAAAA&#10;" path="m4075176,0l0,0,0,431292,4075176,431292,407517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8" o:spid="_x0000_s1026" o:spt="100" style="position:absolute;left:22859;top:2040635;height:431800;width:4075429;" filled="f" stroked="t" coordsize="4075429,431800" o:gfxdata="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nxn74A&#10;AADcAAAADwAAAAAAAAABACAAAAAiAAAAZHJzL2Rvd25yZXYueG1sUEsBAhQAFAAAAAgAh07iQDMv&#10;BZ47AAAAOQAAABAAAAAAAAAAAQAgAAAADQEAAGRycy9zaGFwZXhtbC54bWxQSwUGAAAAAAYABgBb&#10;AQAAtwMAAAAA&#10;" path="m0,431292l4075176,431292,4075176,0,0,0,0,431292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79" o:spid="_x0000_s1026" o:spt="100" style="position:absolute;left:1777504;top:982217;height:1187450;width:203200;" fillcolor="#000000" filled="t" stroked="f" coordsize="203200,1187450" o:gfxdata="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BM274A&#10;AADcAAAADwAAAAAAAAABACAAAAAiAAAAZHJzL2Rvd25yZXYueG1sUEsBAhQAFAAAAAgAh07iQDMv&#10;BZ47AAAAOQAAABAAAAAAAAAAAQAgAAAADQEAAGRycy9zaGFwZXhtbC54bWxQSwUGAAAAAAYABgBb&#10;AQAAtwMAAAAA&#10;" path="m171157,281305l170675,274027,167513,267436,161912,262382,154711,259943,147396,260438,140792,263626,135750,269240,104635,322592,104635,0,66535,0,66535,322592,35420,269240,30365,263626,23761,260438,16446,259943,9258,262382,3644,267436,495,274027,0,281305,2400,288417,85585,430911,107594,393192,168770,288417,171157,281305xem203161,1037221l202679,1029931,199517,1023353,193916,1018311,186715,1015873,179400,1016355,172796,1019530,167754,1025169,136639,1078509,136639,755904,98539,755904,98539,1078509,67424,1025169,62369,1019530,55765,1016355,48450,1015873,41262,1018311,35648,1023353,32499,1029931,32004,1037221,34404,1044371,117589,1186878,139649,1149070,200774,1044371,203161,103722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280" o:spid="_x0000_s1026" o:spt="202" type="#_x0000_t202" style="position:absolute;left:449580;top:69068;height:982980;width:3244215;" filled="f" stroked="f" coordsize="21600,21600" o:gfxdata="UEsDBAoAAAAAAIdO4kAAAAAAAAAAAAAAAAAEAAAAZHJzL1BLAwQUAAAACACHTuJAEXY0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Y0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97948B">
                        <w:pPr>
                          <w:spacing w:before="0" w:line="491" w:lineRule="exact"/>
                          <w:ind w:left="0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Ascend</w:t>
                        </w:r>
                        <w:r>
                          <w:rPr>
                            <w:spacing w:val="-20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between</w:t>
                        </w:r>
                        <w:r>
                          <w:rPr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deltoid</w:t>
                        </w:r>
                        <w:r>
                          <w:rPr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44"/>
                          </w:rPr>
                          <w:t>&amp;</w:t>
                        </w:r>
                      </w:p>
                      <w:p w14:paraId="43CF2EC3">
                        <w:pPr>
                          <w:spacing w:before="22"/>
                          <w:ind w:left="1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pectoralis</w:t>
                        </w:r>
                        <w:r>
                          <w:rPr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major</w:t>
                        </w:r>
                        <w:r>
                          <w:rPr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44"/>
                          </w:rPr>
                          <w:t>(in</w:t>
                        </w:r>
                      </w:p>
                      <w:p w14:paraId="2BF5334C">
                        <w:pPr>
                          <w:spacing w:before="22"/>
                          <w:ind w:left="3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deltopectoral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2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2"/>
                            <w:sz w:val="44"/>
                          </w:rPr>
                          <w:t>groove</w:t>
                        </w:r>
                        <w:r>
                          <w:rPr>
                            <w:spacing w:val="-2"/>
                            <w:sz w:val="44"/>
                          </w:rPr>
                          <w:t>)</w:t>
                        </w:r>
                      </w:p>
                    </w:txbxContent>
                  </v:textbox>
                </v:shape>
                <v:shape id="Textbox 281" o:spid="_x0000_s1026" o:spt="202" type="#_x0000_t202" style="position:absolute;left:200253;top:1410515;height:311785;width:3695700;" filled="f" stroked="f" coordsize="21600,21600" o:gfxdata="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qR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DF2914A">
                        <w:pPr>
                          <w:spacing w:before="0" w:line="491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Enters</w:t>
                        </w:r>
                        <w:r>
                          <w:rPr>
                            <w:spacing w:val="-2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clavipectoral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2"/>
                            <w:sz w:val="44"/>
                          </w:rPr>
                          <w:t>triangle</w:t>
                        </w:r>
                      </w:p>
                    </w:txbxContent>
                  </v:textbox>
                </v:shape>
                <v:shape id="Textbox 282" o:spid="_x0000_s1026" o:spt="202" type="#_x0000_t202" style="position:absolute;left:964082;top:2106678;height:311785;width:2204720;" filled="f" stroked="f" coordsize="21600,21600" o:gfxdata="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gP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E9CA29">
                        <w:pPr>
                          <w:spacing w:before="0" w:line="491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Join</w:t>
                        </w:r>
                        <w:r>
                          <w:rPr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axillary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4"/>
                            <w:sz w:val="44"/>
                          </w:rPr>
                          <w:t>vein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5187950</wp:posOffset>
                </wp:positionH>
                <wp:positionV relativeFrom="paragraph">
                  <wp:posOffset>657860</wp:posOffset>
                </wp:positionV>
                <wp:extent cx="1143000" cy="646430"/>
                <wp:effectExtent l="0" t="0" r="0" b="0"/>
                <wp:wrapTopAndBottom/>
                <wp:docPr id="283" name="Text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46430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459E4D">
                            <w:pPr>
                              <w:spacing w:before="70" w:line="249" w:lineRule="auto"/>
                              <w:ind w:left="502" w:right="306" w:hanging="188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 xml:space="preserve">Palmar 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3" o:spid="_x0000_s1026" o:spt="202" type="#_x0000_t202" style="position:absolute;left:0pt;margin-left:408.5pt;margin-top:51.8pt;height:50.9pt;width:90pt;mso-position-horizontal-relative:page;mso-wrap-distance-bottom:0pt;mso-wrap-distance-top:0pt;z-index:-251577344;mso-width-relative:page;mso-height-relative:page;" filled="f" stroked="t" coordsize="21600,21600" o:gfxdata="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6qpOL1wAAAAsBAAAP&#10;AAAAAAAAAAEAIAAAACIAAABkcnMvZG93bnJldi54bWxQSwECFAAUAAAACACHTuJAQ1myyOABAADc&#10;AwAADgAAAAAAAAABACAAAAAmAQAAZHJzL2Uyb0RvYy54bWxQSwUGAAAAAAYABgBZAQAAeAUAAAAA&#10;">
                <v:fill on="f" focussize="0,0"/>
                <v:stroke weight="1.55992125984252pt" color="#000000" joinstyle="round"/>
                <v:imagedata o:title=""/>
                <o:lock v:ext="edit" aspectratio="f"/>
                <v:textbox inset="0mm,0mm,0mm,0mm">
                  <w:txbxContent>
                    <w:p w14:paraId="78459E4D">
                      <w:pPr>
                        <w:spacing w:before="70" w:line="249" w:lineRule="auto"/>
                        <w:ind w:left="502" w:right="306" w:hanging="188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2"/>
                          <w:sz w:val="36"/>
                        </w:rPr>
                        <w:t xml:space="preserve">Palmar </w:t>
                      </w:r>
                      <w:r>
                        <w:rPr>
                          <w:spacing w:val="-4"/>
                          <w:sz w:val="36"/>
                        </w:rPr>
                        <w:t>View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237DCF1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6068F291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84" name="Text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A5A501">
                            <w:pPr>
                              <w:spacing w:before="109"/>
                              <w:ind w:left="33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Superficial</w:t>
                            </w:r>
                            <w:r>
                              <w:rPr>
                                <w:spacing w:val="-1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Veins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Upper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Limb</w:t>
                            </w:r>
                            <w:r>
                              <w:rPr>
                                <w:spacing w:val="-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–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Cephalic</w:t>
                            </w:r>
                            <w:r>
                              <w:rPr>
                                <w:spacing w:val="-1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>Vein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84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De4jef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5CA5A501">
                      <w:pPr>
                        <w:spacing w:before="109"/>
                        <w:ind w:left="33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Superficial</w:t>
                      </w:r>
                      <w:r>
                        <w:rPr>
                          <w:spacing w:val="-1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Veins</w:t>
                      </w:r>
                      <w:r>
                        <w:rPr>
                          <w:spacing w:val="-10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8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Upper</w:t>
                      </w:r>
                      <w:r>
                        <w:rPr>
                          <w:spacing w:val="-12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Limb</w:t>
                      </w:r>
                      <w:r>
                        <w:rPr>
                          <w:spacing w:val="-6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–</w:t>
                      </w:r>
                      <w:r>
                        <w:rPr>
                          <w:spacing w:val="-8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Cephalic</w:t>
                      </w:r>
                      <w:r>
                        <w:rPr>
                          <w:spacing w:val="-11"/>
                          <w:sz w:val="58"/>
                        </w:rPr>
                        <w:t xml:space="preserve"> </w:t>
                      </w:r>
                      <w:r>
                        <w:rPr>
                          <w:spacing w:val="-4"/>
                          <w:sz w:val="58"/>
                        </w:rPr>
                        <w:t>Vein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2E599545">
      <w:pPr>
        <w:pStyle w:val="6"/>
        <w:spacing w:before="6"/>
        <w:rPr>
          <w:rFonts w:ascii="Arial"/>
          <w:b/>
          <w:sz w:val="11"/>
        </w:rPr>
      </w:pPr>
    </w:p>
    <w:p w14:paraId="6E6E73EA">
      <w:pPr>
        <w:pStyle w:val="6"/>
        <w:spacing w:after="0"/>
        <w:rPr>
          <w:rFonts w:ascii="Arial"/>
          <w:b/>
          <w:sz w:val="11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05A365A4">
      <w:pPr>
        <w:pStyle w:val="8"/>
        <w:numPr>
          <w:ilvl w:val="0"/>
          <w:numId w:val="29"/>
        </w:numPr>
        <w:tabs>
          <w:tab w:val="left" w:pos="744"/>
        </w:tabs>
        <w:spacing w:before="111" w:after="0" w:line="225" w:lineRule="auto"/>
        <w:ind w:left="744" w:right="55" w:hanging="540"/>
        <w:jc w:val="left"/>
        <w:rPr>
          <w:sz w:val="48"/>
        </w:rPr>
      </w:pPr>
      <w:r>
        <w:rPr>
          <w:sz w:val="48"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3124200</wp:posOffset>
                </wp:positionH>
                <wp:positionV relativeFrom="paragraph">
                  <wp:posOffset>335915</wp:posOffset>
                </wp:positionV>
                <wp:extent cx="4724400" cy="5393690"/>
                <wp:effectExtent l="0" t="0" r="0" b="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5393690"/>
                          <a:chOff x="0" y="0"/>
                          <a:chExt cx="4724400" cy="5393690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197"/>
                            <a:ext cx="4724400" cy="5087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514600" y="0"/>
                            <a:ext cx="1530350" cy="371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3710940">
                                <a:moveTo>
                                  <a:pt x="1447800" y="3652647"/>
                                </a:moveTo>
                                <a:lnTo>
                                  <a:pt x="35991" y="3652647"/>
                                </a:lnTo>
                                <a:lnTo>
                                  <a:pt x="94996" y="3618230"/>
                                </a:lnTo>
                                <a:lnTo>
                                  <a:pt x="96012" y="3614420"/>
                                </a:lnTo>
                                <a:lnTo>
                                  <a:pt x="92456" y="3608324"/>
                                </a:lnTo>
                                <a:lnTo>
                                  <a:pt x="88646" y="3607308"/>
                                </a:lnTo>
                                <a:lnTo>
                                  <a:pt x="0" y="3658997"/>
                                </a:lnTo>
                                <a:lnTo>
                                  <a:pt x="88646" y="3710686"/>
                                </a:lnTo>
                                <a:lnTo>
                                  <a:pt x="92456" y="3709670"/>
                                </a:lnTo>
                                <a:lnTo>
                                  <a:pt x="96012" y="3703574"/>
                                </a:lnTo>
                                <a:lnTo>
                                  <a:pt x="94996" y="3699764"/>
                                </a:lnTo>
                                <a:lnTo>
                                  <a:pt x="35991" y="3665347"/>
                                </a:lnTo>
                                <a:lnTo>
                                  <a:pt x="1447800" y="3665347"/>
                                </a:lnTo>
                                <a:lnTo>
                                  <a:pt x="1447800" y="3652647"/>
                                </a:lnTo>
                                <a:close/>
                              </a:path>
                              <a:path w="1530350" h="3710940">
                                <a:moveTo>
                                  <a:pt x="1530223" y="2794"/>
                                </a:moveTo>
                                <a:lnTo>
                                  <a:pt x="1517777" y="0"/>
                                </a:lnTo>
                                <a:lnTo>
                                  <a:pt x="1297343" y="955522"/>
                                </a:lnTo>
                                <a:lnTo>
                                  <a:pt x="1277188" y="890524"/>
                                </a:lnTo>
                                <a:lnTo>
                                  <a:pt x="1277112" y="890270"/>
                                </a:lnTo>
                                <a:lnTo>
                                  <a:pt x="1273556" y="888365"/>
                                </a:lnTo>
                                <a:lnTo>
                                  <a:pt x="1270127" y="889381"/>
                                </a:lnTo>
                                <a:lnTo>
                                  <a:pt x="1266825" y="890524"/>
                                </a:lnTo>
                                <a:lnTo>
                                  <a:pt x="1264920" y="894080"/>
                                </a:lnTo>
                                <a:lnTo>
                                  <a:pt x="1295400" y="991997"/>
                                </a:lnTo>
                                <a:lnTo>
                                  <a:pt x="1305560" y="981202"/>
                                </a:lnTo>
                                <a:lnTo>
                                  <a:pt x="1365758" y="917321"/>
                                </a:lnTo>
                                <a:lnTo>
                                  <a:pt x="1365631" y="913257"/>
                                </a:lnTo>
                                <a:lnTo>
                                  <a:pt x="1362964" y="910844"/>
                                </a:lnTo>
                                <a:lnTo>
                                  <a:pt x="1360551" y="908558"/>
                                </a:lnTo>
                                <a:lnTo>
                                  <a:pt x="1356487" y="908558"/>
                                </a:lnTo>
                                <a:lnTo>
                                  <a:pt x="1354074" y="911098"/>
                                </a:lnTo>
                                <a:lnTo>
                                  <a:pt x="1309712" y="958265"/>
                                </a:lnTo>
                                <a:lnTo>
                                  <a:pt x="1530223" y="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272792" y="74422"/>
                            <a:ext cx="429259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376045">
                                <a:moveTo>
                                  <a:pt x="319664" y="1261999"/>
                                </a:moveTo>
                                <a:lnTo>
                                  <a:pt x="310388" y="1261999"/>
                                </a:lnTo>
                                <a:lnTo>
                                  <a:pt x="299212" y="1273428"/>
                                </a:lnTo>
                                <a:lnTo>
                                  <a:pt x="299338" y="1282573"/>
                                </a:lnTo>
                                <a:lnTo>
                                  <a:pt x="305181" y="1288161"/>
                                </a:lnTo>
                                <a:lnTo>
                                  <a:pt x="394970" y="1375537"/>
                                </a:lnTo>
                                <a:lnTo>
                                  <a:pt x="401218" y="1351788"/>
                                </a:lnTo>
                                <a:lnTo>
                                  <a:pt x="373380" y="1351788"/>
                                </a:lnTo>
                                <a:lnTo>
                                  <a:pt x="359063" y="1300258"/>
                                </a:lnTo>
                                <a:lnTo>
                                  <a:pt x="325374" y="1267460"/>
                                </a:lnTo>
                                <a:lnTo>
                                  <a:pt x="319664" y="1261999"/>
                                </a:lnTo>
                                <a:close/>
                              </a:path>
                              <a:path w="429259" h="1376045">
                                <a:moveTo>
                                  <a:pt x="359063" y="1300258"/>
                                </a:moveTo>
                                <a:lnTo>
                                  <a:pt x="373380" y="1351788"/>
                                </a:lnTo>
                                <a:lnTo>
                                  <a:pt x="400281" y="1344295"/>
                                </a:lnTo>
                                <a:lnTo>
                                  <a:pt x="373253" y="1344295"/>
                                </a:lnTo>
                                <a:lnTo>
                                  <a:pt x="379592" y="1320244"/>
                                </a:lnTo>
                                <a:lnTo>
                                  <a:pt x="359063" y="1300258"/>
                                </a:lnTo>
                                <a:close/>
                              </a:path>
                              <a:path w="429259" h="1376045">
                                <a:moveTo>
                                  <a:pt x="408813" y="1234566"/>
                                </a:moveTo>
                                <a:lnTo>
                                  <a:pt x="400938" y="1239265"/>
                                </a:lnTo>
                                <a:lnTo>
                                  <a:pt x="386893" y="1292549"/>
                                </a:lnTo>
                                <a:lnTo>
                                  <a:pt x="401193" y="1344040"/>
                                </a:lnTo>
                                <a:lnTo>
                                  <a:pt x="373380" y="1351788"/>
                                </a:lnTo>
                                <a:lnTo>
                                  <a:pt x="401218" y="1351788"/>
                                </a:lnTo>
                                <a:lnTo>
                                  <a:pt x="428879" y="1246632"/>
                                </a:lnTo>
                                <a:lnTo>
                                  <a:pt x="424307" y="1238630"/>
                                </a:lnTo>
                                <a:lnTo>
                                  <a:pt x="408813" y="1234566"/>
                                </a:lnTo>
                                <a:close/>
                              </a:path>
                              <a:path w="429259" h="1376045">
                                <a:moveTo>
                                  <a:pt x="379592" y="1320244"/>
                                </a:moveTo>
                                <a:lnTo>
                                  <a:pt x="373319" y="1344040"/>
                                </a:lnTo>
                                <a:lnTo>
                                  <a:pt x="373253" y="1344295"/>
                                </a:lnTo>
                                <a:lnTo>
                                  <a:pt x="397383" y="1337564"/>
                                </a:lnTo>
                                <a:lnTo>
                                  <a:pt x="379592" y="1320244"/>
                                </a:lnTo>
                                <a:close/>
                              </a:path>
                              <a:path w="429259" h="1376045">
                                <a:moveTo>
                                  <a:pt x="386893" y="1292549"/>
                                </a:moveTo>
                                <a:lnTo>
                                  <a:pt x="379592" y="1320244"/>
                                </a:lnTo>
                                <a:lnTo>
                                  <a:pt x="397383" y="1337564"/>
                                </a:lnTo>
                                <a:lnTo>
                                  <a:pt x="373253" y="1344295"/>
                                </a:lnTo>
                                <a:lnTo>
                                  <a:pt x="400281" y="1344295"/>
                                </a:lnTo>
                                <a:lnTo>
                                  <a:pt x="401193" y="1344040"/>
                                </a:lnTo>
                                <a:lnTo>
                                  <a:pt x="386893" y="1292549"/>
                                </a:lnTo>
                                <a:close/>
                              </a:path>
                              <a:path w="429259" h="1376045">
                                <a:moveTo>
                                  <a:pt x="27940" y="0"/>
                                </a:moveTo>
                                <a:lnTo>
                                  <a:pt x="0" y="7874"/>
                                </a:lnTo>
                                <a:lnTo>
                                  <a:pt x="359063" y="1300258"/>
                                </a:lnTo>
                                <a:lnTo>
                                  <a:pt x="379592" y="1320244"/>
                                </a:lnTo>
                                <a:lnTo>
                                  <a:pt x="386893" y="1292549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009900" y="1138427"/>
                            <a:ext cx="1714500" cy="97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972185">
                                <a:moveTo>
                                  <a:pt x="1602232" y="11938"/>
                                </a:moveTo>
                                <a:lnTo>
                                  <a:pt x="1598168" y="0"/>
                                </a:lnTo>
                                <a:lnTo>
                                  <a:pt x="32219" y="521906"/>
                                </a:lnTo>
                                <a:lnTo>
                                  <a:pt x="74930" y="473329"/>
                                </a:lnTo>
                                <a:lnTo>
                                  <a:pt x="77216" y="470662"/>
                                </a:lnTo>
                                <a:lnTo>
                                  <a:pt x="76962" y="466725"/>
                                </a:lnTo>
                                <a:lnTo>
                                  <a:pt x="71755" y="462026"/>
                                </a:lnTo>
                                <a:lnTo>
                                  <a:pt x="67691" y="462280"/>
                                </a:lnTo>
                                <a:lnTo>
                                  <a:pt x="65405" y="464947"/>
                                </a:lnTo>
                                <a:lnTo>
                                  <a:pt x="0" y="539369"/>
                                </a:lnTo>
                                <a:lnTo>
                                  <a:pt x="97028" y="559689"/>
                                </a:lnTo>
                                <a:lnTo>
                                  <a:pt x="100457" y="560451"/>
                                </a:lnTo>
                                <a:lnTo>
                                  <a:pt x="103759" y="558165"/>
                                </a:lnTo>
                                <a:lnTo>
                                  <a:pt x="104521" y="554736"/>
                                </a:lnTo>
                                <a:lnTo>
                                  <a:pt x="105156" y="551307"/>
                                </a:lnTo>
                                <a:lnTo>
                                  <a:pt x="102997" y="548005"/>
                                </a:lnTo>
                                <a:lnTo>
                                  <a:pt x="99568" y="547243"/>
                                </a:lnTo>
                                <a:lnTo>
                                  <a:pt x="71589" y="541401"/>
                                </a:lnTo>
                                <a:lnTo>
                                  <a:pt x="36080" y="533996"/>
                                </a:lnTo>
                                <a:lnTo>
                                  <a:pt x="1602232" y="11938"/>
                                </a:lnTo>
                                <a:close/>
                              </a:path>
                              <a:path w="1714500" h="972185">
                                <a:moveTo>
                                  <a:pt x="1714500" y="914019"/>
                                </a:moveTo>
                                <a:lnTo>
                                  <a:pt x="531291" y="914019"/>
                                </a:lnTo>
                                <a:lnTo>
                                  <a:pt x="590296" y="879602"/>
                                </a:lnTo>
                                <a:lnTo>
                                  <a:pt x="591312" y="875792"/>
                                </a:lnTo>
                                <a:lnTo>
                                  <a:pt x="587756" y="869696"/>
                                </a:lnTo>
                                <a:lnTo>
                                  <a:pt x="583946" y="868680"/>
                                </a:lnTo>
                                <a:lnTo>
                                  <a:pt x="495300" y="920369"/>
                                </a:lnTo>
                                <a:lnTo>
                                  <a:pt x="583946" y="972058"/>
                                </a:lnTo>
                                <a:lnTo>
                                  <a:pt x="587756" y="971042"/>
                                </a:lnTo>
                                <a:lnTo>
                                  <a:pt x="591312" y="964946"/>
                                </a:lnTo>
                                <a:lnTo>
                                  <a:pt x="590296" y="961136"/>
                                </a:lnTo>
                                <a:lnTo>
                                  <a:pt x="531291" y="926719"/>
                                </a:lnTo>
                                <a:lnTo>
                                  <a:pt x="1714500" y="926719"/>
                                </a:lnTo>
                                <a:lnTo>
                                  <a:pt x="1714500" y="914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6pt;margin-top:26.45pt;height:424.7pt;width:372pt;mso-position-horizontal-relative:page;z-index:-251594752;mso-width-relative:page;mso-height-relative:page;" coordsize="4724400,5393690" o:gfxdata="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">
                <o:lock v:ext="edit" aspectratio="f"/>
                <v:shape id="Image 286" o:spid="_x0000_s1026" o:spt="75" type="#_x0000_t75" style="position:absolute;left:0;top:306197;height:5087112;width:4724400;" filled="f" o:preferrelative="t" stroked="f" coordsize="21600,21600" o:gfxdata="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V/j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0" o:title=""/>
                  <o:lock v:ext="edit" aspectratio="f"/>
                </v:shape>
                <v:shape id="Graphic 287" o:spid="_x0000_s1026" o:spt="100" style="position:absolute;left:2514600;top:0;height:3710940;width:1530350;" fillcolor="#000000" filled="t" stroked="f" coordsize="1530350,3710940" o:gfxdata="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yokcugAAANwA&#10;AAAPAAAAAAAAAAEAIAAAACIAAABkcnMvZG93bnJldi54bWxQSwECFAAUAAAACACHTuJAMy8FnjsA&#10;AAA5AAAAEAAAAAAAAAABACAAAAAJAQAAZHJzL3NoYXBleG1sLnhtbFBLBQYAAAAABgAGAFsBAACz&#10;AwAAAAA=&#10;" path="m1447800,3652647l35991,3652647,94996,3618230,96012,3614420,92456,3608324,88646,3607308,0,3658997,88646,3710686,92456,3709670,96012,3703574,94996,3699764,35991,3665347,1447800,3665347,1447800,3652647xem1530223,2794l1517777,0,1297343,955522,1277188,890524,1277112,890270,1273556,888365,1270127,889381,1266825,890524,1264920,894080,1295400,991997,1305560,981202,1365758,917321,1365631,913257,1362964,910844,1360551,908558,1356487,908558,1354074,911098,1309712,958265,1530223,279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88" o:spid="_x0000_s1026" o:spt="100" style="position:absolute;left:2272792;top:74422;height:1376045;width:429259;" fillcolor="#FF0000" filled="t" stroked="f" coordsize="429259,1376045" o:gfxdata="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EC1IvQAA&#10;ANwAAAAPAAAAAAAAAAEAIAAAACIAAABkcnMvZG93bnJldi54bWxQSwECFAAUAAAACACHTuJAMy8F&#10;njsAAAA5AAAAEAAAAAAAAAABACAAAAAMAQAAZHJzL3NoYXBleG1sLnhtbFBLBQYAAAAABgAGAFsB&#10;AAC2AwAAAAA=&#10;" path="m319664,1261999l310388,1261999,299212,1273428,299338,1282573,305181,1288161,394970,1375537,401218,1351788,373380,1351788,359063,1300258,325374,1267460,319664,1261999xem359063,1300258l373380,1351788,400281,1344295,373253,1344295,379592,1320244,359063,1300258xem408813,1234566l400938,1239265,386893,1292549,401193,1344040,373380,1351788,401218,1351788,428879,1246632,424307,1238630,408813,1234566xem379592,1320244l373319,1344040,373253,1344295,397383,1337564,379592,1320244xem386893,1292549l379592,1320244,397383,1337564,373253,1344295,400281,1344295,401193,1344040,386893,1292549xem27940,0l0,7874,359063,1300258,379592,1320244,386893,1292549,279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89" o:spid="_x0000_s1026" o:spt="100" style="position:absolute;left:3009900;top:1138427;height:972185;width:1714500;" fillcolor="#000000" filled="t" stroked="f" coordsize="1714500,972185" o:gfxdata="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VMXu&#10;wAAAANwAAAAPAAAAAAAAAAEAIAAAACIAAABkcnMvZG93bnJldi54bWxQSwECFAAUAAAACACHTuJA&#10;My8FnjsAAAA5AAAAEAAAAAAAAAABACAAAAAPAQAAZHJzL3NoYXBleG1sLnhtbFBLBQYAAAAABgAG&#10;AFsBAAC5AwAAAAA=&#10;" path="m1602232,11938l1598168,0,32219,521906,74930,473329,77216,470662,76962,466725,71755,462026,67691,462280,65405,464947,0,539369,97028,559689,100457,560451,103759,558165,104521,554736,105156,551307,102997,548005,99568,547243,71589,541401,36080,533996,1602232,11938xem1714500,914019l531291,914019,590296,879602,591312,875792,587756,869696,583946,868680,495300,920369,583946,972058,587756,971042,591312,964946,590296,961136,531291,926719,1714500,926719,1714500,9140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sz w:val="48"/>
        </w:rPr>
        <w:t xml:space="preserve">Between </w:t>
      </w:r>
      <w:r>
        <w:rPr>
          <w:sz w:val="48"/>
        </w:rPr>
        <w:t>pectoralis</w:t>
      </w:r>
      <w:r>
        <w:rPr>
          <w:spacing w:val="-16"/>
          <w:sz w:val="48"/>
        </w:rPr>
        <w:t xml:space="preserve"> </w:t>
      </w:r>
      <w:r>
        <w:rPr>
          <w:sz w:val="48"/>
        </w:rPr>
        <w:t>major</w:t>
      </w:r>
      <w:r>
        <w:rPr>
          <w:spacing w:val="-20"/>
          <w:sz w:val="48"/>
        </w:rPr>
        <w:t xml:space="preserve"> </w:t>
      </w:r>
      <w:r>
        <w:rPr>
          <w:sz w:val="48"/>
        </w:rPr>
        <w:t xml:space="preserve">&amp; deltoid is </w:t>
      </w:r>
      <w:r>
        <w:rPr>
          <w:rFonts w:ascii="Arial" w:hAnsi="Arial"/>
          <w:b/>
          <w:color w:val="C00000"/>
          <w:spacing w:val="-2"/>
          <w:sz w:val="48"/>
        </w:rPr>
        <w:t>deltopectoral groove</w:t>
      </w:r>
      <w:r>
        <w:rPr>
          <w:color w:val="C00000"/>
          <w:spacing w:val="-2"/>
          <w:sz w:val="48"/>
        </w:rPr>
        <w:t>.</w:t>
      </w:r>
    </w:p>
    <w:p w14:paraId="4685559F">
      <w:pPr>
        <w:pStyle w:val="6"/>
        <w:spacing w:before="196"/>
        <w:rPr>
          <w:sz w:val="48"/>
        </w:rPr>
      </w:pPr>
    </w:p>
    <w:p w14:paraId="763C9F5E">
      <w:pPr>
        <w:pStyle w:val="8"/>
        <w:numPr>
          <w:ilvl w:val="0"/>
          <w:numId w:val="29"/>
        </w:numPr>
        <w:tabs>
          <w:tab w:val="left" w:pos="744"/>
        </w:tabs>
        <w:spacing w:before="0" w:after="0" w:line="225" w:lineRule="auto"/>
        <w:ind w:left="744" w:right="38" w:hanging="540"/>
        <w:jc w:val="left"/>
        <w:rPr>
          <w:sz w:val="48"/>
        </w:rPr>
      </w:pPr>
      <w:r>
        <w:rPr>
          <w:spacing w:val="-2"/>
          <w:sz w:val="48"/>
        </w:rPr>
        <w:t>Superiorly,</w:t>
      </w:r>
      <w:r>
        <w:rPr>
          <w:spacing w:val="-32"/>
          <w:sz w:val="48"/>
        </w:rPr>
        <w:t xml:space="preserve"> </w:t>
      </w:r>
      <w:r>
        <w:rPr>
          <w:spacing w:val="-2"/>
          <w:sz w:val="48"/>
        </w:rPr>
        <w:t xml:space="preserve">groove </w:t>
      </w:r>
      <w:r>
        <w:rPr>
          <w:sz w:val="48"/>
        </w:rPr>
        <w:t>widens</w:t>
      </w:r>
      <w:r>
        <w:rPr>
          <w:spacing w:val="80"/>
          <w:sz w:val="48"/>
        </w:rPr>
        <w:t xml:space="preserve"> </w:t>
      </w:r>
      <w:r>
        <w:rPr>
          <w:sz w:val="48"/>
        </w:rPr>
        <w:t xml:space="preserve">into </w:t>
      </w:r>
      <w:r>
        <w:rPr>
          <w:spacing w:val="-2"/>
          <w:sz w:val="48"/>
        </w:rPr>
        <w:t xml:space="preserve">triangular-shaped </w:t>
      </w:r>
      <w:r>
        <w:rPr>
          <w:sz w:val="48"/>
        </w:rPr>
        <w:t xml:space="preserve">space - </w:t>
      </w:r>
      <w:r>
        <w:rPr>
          <w:rFonts w:ascii="Arial" w:hAnsi="Arial"/>
          <w:b/>
          <w:color w:val="C00000"/>
          <w:spacing w:val="-2"/>
          <w:sz w:val="48"/>
        </w:rPr>
        <w:t xml:space="preserve">deltopectoral (clavipectoral) </w:t>
      </w:r>
      <w:r>
        <w:rPr>
          <w:rFonts w:ascii="Arial" w:hAnsi="Arial"/>
          <w:b/>
          <w:color w:val="C00000"/>
          <w:sz w:val="48"/>
        </w:rPr>
        <w:t>triangle</w:t>
      </w:r>
      <w:r>
        <w:rPr>
          <w:sz w:val="48"/>
        </w:rPr>
        <w:t>.</w:t>
      </w:r>
      <w:r>
        <w:rPr>
          <w:spacing w:val="-34"/>
          <w:sz w:val="48"/>
        </w:rPr>
        <w:t xml:space="preserve"> </w:t>
      </w:r>
      <w:r>
        <w:rPr>
          <w:sz w:val="48"/>
        </w:rPr>
        <w:t>Cephalic vein enters it &amp; pierces fascia beneath it.</w:t>
      </w:r>
    </w:p>
    <w:p w14:paraId="18E83D21">
      <w:pPr>
        <w:spacing w:before="138"/>
        <w:ind w:left="203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z w:val="40"/>
        </w:rPr>
        <w:t>Deltopectoral</w:t>
      </w:r>
      <w:r>
        <w:rPr>
          <w:rFonts w:ascii="Arial"/>
          <w:b/>
          <w:color w:val="0000FF"/>
          <w:spacing w:val="-11"/>
          <w:sz w:val="40"/>
        </w:rPr>
        <w:t xml:space="preserve"> </w:t>
      </w:r>
      <w:r>
        <w:rPr>
          <w:rFonts w:ascii="Arial"/>
          <w:b/>
          <w:color w:val="0000FF"/>
          <w:spacing w:val="-2"/>
          <w:sz w:val="40"/>
        </w:rPr>
        <w:t>triangle</w:t>
      </w:r>
    </w:p>
    <w:p w14:paraId="29F832FC">
      <w:pPr>
        <w:spacing w:before="138"/>
        <w:ind w:left="204" w:right="0" w:firstLine="0"/>
        <w:jc w:val="left"/>
        <w:rPr>
          <w:rFonts w:ascii="Arial"/>
          <w:b/>
          <w:sz w:val="40"/>
        </w:rPr>
      </w:pPr>
      <w:r>
        <w:br w:type="column"/>
      </w:r>
      <w:r>
        <w:rPr>
          <w:rFonts w:ascii="Arial"/>
          <w:b/>
          <w:color w:val="0000FF"/>
          <w:spacing w:val="-2"/>
          <w:sz w:val="40"/>
        </w:rPr>
        <w:t>Deltoid</w:t>
      </w:r>
    </w:p>
    <w:p w14:paraId="0EF143E1">
      <w:pPr>
        <w:pStyle w:val="6"/>
        <w:rPr>
          <w:rFonts w:ascii="Arial"/>
          <w:b/>
          <w:sz w:val="40"/>
        </w:rPr>
      </w:pPr>
    </w:p>
    <w:p w14:paraId="46FD32E2">
      <w:pPr>
        <w:pStyle w:val="6"/>
        <w:spacing w:before="420"/>
        <w:rPr>
          <w:rFonts w:ascii="Arial"/>
          <w:b/>
          <w:sz w:val="40"/>
        </w:rPr>
      </w:pPr>
    </w:p>
    <w:p w14:paraId="2852BDF3">
      <w:pPr>
        <w:spacing w:before="0"/>
        <w:ind w:left="1284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0000FF"/>
          <w:sz w:val="40"/>
        </w:rPr>
        <w:t>Cephalic</w:t>
      </w:r>
      <w:r>
        <w:rPr>
          <w:rFonts w:ascii="Arial"/>
          <w:b/>
          <w:color w:val="0000FF"/>
          <w:spacing w:val="-6"/>
          <w:sz w:val="40"/>
        </w:rPr>
        <w:t xml:space="preserve"> </w:t>
      </w:r>
      <w:r>
        <w:rPr>
          <w:rFonts w:ascii="Arial"/>
          <w:b/>
          <w:color w:val="0000FF"/>
          <w:spacing w:val="-5"/>
          <w:sz w:val="40"/>
        </w:rPr>
        <w:t>v.</w:t>
      </w:r>
    </w:p>
    <w:p w14:paraId="7BB572D6">
      <w:pPr>
        <w:pStyle w:val="6"/>
        <w:spacing w:before="160"/>
        <w:rPr>
          <w:rFonts w:ascii="Arial"/>
          <w:b/>
          <w:sz w:val="40"/>
        </w:rPr>
      </w:pPr>
    </w:p>
    <w:p w14:paraId="652255F7">
      <w:pPr>
        <w:spacing w:before="0" w:line="249" w:lineRule="auto"/>
        <w:ind w:left="1808" w:right="400" w:hanging="2"/>
        <w:jc w:val="center"/>
        <w:rPr>
          <w:rFonts w:ascii="Arial"/>
          <w:b/>
          <w:sz w:val="40"/>
        </w:rPr>
      </w:pPr>
      <w:r>
        <w:rPr>
          <w:rFonts w:ascii="Arial"/>
          <w:b/>
          <w:color w:val="0000FF"/>
          <w:spacing w:val="-2"/>
          <w:sz w:val="40"/>
        </w:rPr>
        <w:t>Delto- pectoral groove</w:t>
      </w:r>
    </w:p>
    <w:p w14:paraId="3CF7F8E6">
      <w:pPr>
        <w:pStyle w:val="6"/>
        <w:rPr>
          <w:rFonts w:ascii="Arial"/>
          <w:b/>
          <w:sz w:val="40"/>
        </w:rPr>
      </w:pPr>
    </w:p>
    <w:p w14:paraId="4057428E">
      <w:pPr>
        <w:pStyle w:val="6"/>
        <w:rPr>
          <w:rFonts w:ascii="Arial"/>
          <w:b/>
          <w:sz w:val="40"/>
        </w:rPr>
      </w:pPr>
    </w:p>
    <w:p w14:paraId="2CF3B171">
      <w:pPr>
        <w:pStyle w:val="6"/>
        <w:spacing w:before="186"/>
        <w:rPr>
          <w:rFonts w:ascii="Arial"/>
          <w:b/>
          <w:sz w:val="40"/>
        </w:rPr>
      </w:pPr>
    </w:p>
    <w:p w14:paraId="33998386">
      <w:pPr>
        <w:spacing w:before="0" w:line="249" w:lineRule="auto"/>
        <w:ind w:left="979" w:right="255" w:hanging="413"/>
        <w:jc w:val="left"/>
        <w:rPr>
          <w:rFonts w:ascii="Arial"/>
          <w:b/>
          <w:sz w:val="40"/>
        </w:rPr>
      </w:pPr>
      <w:r>
        <w:rPr>
          <w:rFonts w:ascii="Arial"/>
          <w:b/>
          <w:sz w:val="40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7696200</wp:posOffset>
                </wp:positionH>
                <wp:positionV relativeFrom="paragraph">
                  <wp:posOffset>1087755</wp:posOffset>
                </wp:positionV>
                <wp:extent cx="1190625" cy="708660"/>
                <wp:effectExtent l="0" t="0" r="0" b="0"/>
                <wp:wrapNone/>
                <wp:docPr id="290" name="Text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08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017A5A">
                            <w:pPr>
                              <w:spacing w:before="81" w:line="249" w:lineRule="auto"/>
                              <w:ind w:left="494" w:right="146" w:hanging="344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 xml:space="preserve">Anterior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>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0" o:spid="_x0000_s1026" o:spt="202" type="#_x0000_t202" style="position:absolute;left:0pt;margin-left:606pt;margin-top:85.65pt;height:55.8pt;width:93.75pt;mso-position-horizontal-relative:page;z-index:251685888;mso-width-relative:page;mso-height-relative:page;" filled="f" stroked="t" coordsize="21600,21600" o:gfxdata="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oDr/mNsA&#10;AAANAQAADwAAAAAAAAABACAAAAAiAAAAZHJzL2Rvd25yZXYueG1sUEsBAhQAFAAAAAgAh07iQCJp&#10;MtPjAQAA2wMAAA4AAAAAAAAAAQAgAAAAKgEAAGRycy9lMm9Eb2MueG1sUEsFBgAAAAAGAAYAWQEA&#10;AH8FAAAA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1A017A5A">
                      <w:pPr>
                        <w:spacing w:before="81" w:line="249" w:lineRule="auto"/>
                        <w:ind w:left="494" w:right="146" w:hanging="344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 xml:space="preserve">Anterior 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color w:val="0000FF"/>
          <w:spacing w:val="-2"/>
          <w:sz w:val="40"/>
        </w:rPr>
        <w:t>Pectoralis major</w:t>
      </w:r>
    </w:p>
    <w:p w14:paraId="5D340D4E">
      <w:pPr>
        <w:spacing w:after="0" w:line="249" w:lineRule="auto"/>
        <w:jc w:val="left"/>
        <w:rPr>
          <w:rFonts w:ascii="Arial"/>
          <w:b/>
          <w:sz w:val="40"/>
        </w:rPr>
        <w:sectPr>
          <w:type w:val="continuous"/>
          <w:pgSz w:w="14400" w:h="10800" w:orient="landscape"/>
          <w:pgMar w:top="1220" w:right="0" w:bottom="280" w:left="0" w:header="720" w:footer="720" w:gutter="0"/>
          <w:cols w:equalWidth="0" w:num="3">
            <w:col w:w="4646" w:space="822"/>
            <w:col w:w="4356" w:space="803"/>
            <w:col w:w="3773"/>
          </w:cols>
        </w:sectPr>
      </w:pPr>
    </w:p>
    <w:p w14:paraId="7741F036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3768090</wp:posOffset>
                </wp:positionV>
                <wp:extent cx="171450" cy="431165"/>
                <wp:effectExtent l="0" t="0" r="0" b="0"/>
                <wp:wrapNone/>
                <wp:docPr id="291" name="Graphic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3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431165">
                              <a:moveTo>
                                <a:pt x="16446" y="259935"/>
                              </a:moveTo>
                              <a:lnTo>
                                <a:pt x="9251" y="262382"/>
                              </a:lnTo>
                              <a:lnTo>
                                <a:pt x="3643" y="267432"/>
                              </a:lnTo>
                              <a:lnTo>
                                <a:pt x="488" y="274018"/>
                              </a:lnTo>
                              <a:lnTo>
                                <a:pt x="0" y="281295"/>
                              </a:lnTo>
                              <a:lnTo>
                                <a:pt x="2393" y="288417"/>
                              </a:lnTo>
                              <a:lnTo>
                                <a:pt x="85578" y="430911"/>
                              </a:lnTo>
                              <a:lnTo>
                                <a:pt x="107597" y="393192"/>
                              </a:lnTo>
                              <a:lnTo>
                                <a:pt x="66528" y="393192"/>
                              </a:lnTo>
                              <a:lnTo>
                                <a:pt x="66528" y="322580"/>
                              </a:lnTo>
                              <a:lnTo>
                                <a:pt x="35413" y="269240"/>
                              </a:lnTo>
                              <a:lnTo>
                                <a:pt x="30360" y="263614"/>
                              </a:lnTo>
                              <a:lnTo>
                                <a:pt x="23760" y="260429"/>
                              </a:lnTo>
                              <a:lnTo>
                                <a:pt x="16446" y="259935"/>
                              </a:lnTo>
                              <a:close/>
                            </a:path>
                            <a:path w="171450" h="431165">
                              <a:moveTo>
                                <a:pt x="66528" y="322580"/>
                              </a:moveTo>
                              <a:lnTo>
                                <a:pt x="66528" y="393192"/>
                              </a:lnTo>
                              <a:lnTo>
                                <a:pt x="104628" y="393192"/>
                              </a:lnTo>
                              <a:lnTo>
                                <a:pt x="104628" y="383540"/>
                              </a:lnTo>
                              <a:lnTo>
                                <a:pt x="69068" y="383540"/>
                              </a:lnTo>
                              <a:lnTo>
                                <a:pt x="85578" y="355237"/>
                              </a:lnTo>
                              <a:lnTo>
                                <a:pt x="66528" y="322580"/>
                              </a:lnTo>
                              <a:close/>
                            </a:path>
                            <a:path w="171450" h="431165">
                              <a:moveTo>
                                <a:pt x="154709" y="259935"/>
                              </a:moveTo>
                              <a:lnTo>
                                <a:pt x="147395" y="260429"/>
                              </a:lnTo>
                              <a:lnTo>
                                <a:pt x="140795" y="263614"/>
                              </a:lnTo>
                              <a:lnTo>
                                <a:pt x="135743" y="269240"/>
                              </a:lnTo>
                              <a:lnTo>
                                <a:pt x="104628" y="322580"/>
                              </a:lnTo>
                              <a:lnTo>
                                <a:pt x="104628" y="393192"/>
                              </a:lnTo>
                              <a:lnTo>
                                <a:pt x="107597" y="393192"/>
                              </a:lnTo>
                              <a:lnTo>
                                <a:pt x="168763" y="288417"/>
                              </a:lnTo>
                              <a:lnTo>
                                <a:pt x="171156" y="281295"/>
                              </a:lnTo>
                              <a:lnTo>
                                <a:pt x="170668" y="274018"/>
                              </a:lnTo>
                              <a:lnTo>
                                <a:pt x="167512" y="267432"/>
                              </a:lnTo>
                              <a:lnTo>
                                <a:pt x="161905" y="262382"/>
                              </a:lnTo>
                              <a:lnTo>
                                <a:pt x="154709" y="259935"/>
                              </a:lnTo>
                              <a:close/>
                            </a:path>
                            <a:path w="171450" h="431165">
                              <a:moveTo>
                                <a:pt x="85578" y="355237"/>
                              </a:moveTo>
                              <a:lnTo>
                                <a:pt x="69068" y="383540"/>
                              </a:lnTo>
                              <a:lnTo>
                                <a:pt x="102088" y="383540"/>
                              </a:lnTo>
                              <a:lnTo>
                                <a:pt x="85578" y="355237"/>
                              </a:lnTo>
                              <a:close/>
                            </a:path>
                            <a:path w="171450" h="431165">
                              <a:moveTo>
                                <a:pt x="104628" y="322580"/>
                              </a:moveTo>
                              <a:lnTo>
                                <a:pt x="85578" y="355237"/>
                              </a:lnTo>
                              <a:lnTo>
                                <a:pt x="102088" y="383540"/>
                              </a:lnTo>
                              <a:lnTo>
                                <a:pt x="104628" y="383540"/>
                              </a:lnTo>
                              <a:lnTo>
                                <a:pt x="104628" y="322580"/>
                              </a:lnTo>
                              <a:close/>
                            </a:path>
                            <a:path w="171450" h="431165">
                              <a:moveTo>
                                <a:pt x="104628" y="0"/>
                              </a:moveTo>
                              <a:lnTo>
                                <a:pt x="66528" y="0"/>
                              </a:lnTo>
                              <a:lnTo>
                                <a:pt x="66528" y="322580"/>
                              </a:lnTo>
                              <a:lnTo>
                                <a:pt x="85578" y="355237"/>
                              </a:lnTo>
                              <a:lnTo>
                                <a:pt x="104628" y="322580"/>
                              </a:lnTo>
                              <a:lnTo>
                                <a:pt x="104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1" o:spid="_x0000_s1026" o:spt="100" style="position:absolute;left:0pt;margin-left:155.3pt;margin-top:296.7pt;height:33.95pt;width:13.5pt;mso-position-horizontal-relative:page;mso-position-vertical-relative:page;z-index:251686912;mso-width-relative:page;mso-height-relative:page;" fillcolor="#000000" filled="t" stroked="f" coordsize="171450,431165" o:gfxdata="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" path="m16446,259935l9251,262382,3643,267432,488,274018,0,281295,2393,288417,85578,430911,107597,393192,66528,393192,66528,322580,35413,269240,30360,263614,23760,260429,16446,259935xem66528,322580l66528,393192,104628,393192,104628,383540,69068,383540,85578,355237,66528,322580xem154709,259935l147395,260429,140795,263614,135743,269240,104628,322580,104628,393192,107597,393192,168763,288417,171156,281295,170668,274018,167512,267432,161905,262382,154709,259935xem85578,355237l69068,383540,102088,383540,85578,355237xem104628,322580l85578,355237,102088,383540,104628,383540,104628,322580xem104628,0l66528,0,66528,322580,85578,355237,104628,322580,10462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1972310</wp:posOffset>
                </wp:positionH>
                <wp:positionV relativeFrom="page">
                  <wp:posOffset>2877820</wp:posOffset>
                </wp:positionV>
                <wp:extent cx="171450" cy="431165"/>
                <wp:effectExtent l="0" t="0" r="0" b="0"/>
                <wp:wrapNone/>
                <wp:docPr id="292" name="Graphic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31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431165">
                              <a:moveTo>
                                <a:pt x="16446" y="259935"/>
                              </a:moveTo>
                              <a:lnTo>
                                <a:pt x="9251" y="262381"/>
                              </a:lnTo>
                              <a:lnTo>
                                <a:pt x="3643" y="267432"/>
                              </a:lnTo>
                              <a:lnTo>
                                <a:pt x="488" y="274018"/>
                              </a:lnTo>
                              <a:lnTo>
                                <a:pt x="0" y="281295"/>
                              </a:lnTo>
                              <a:lnTo>
                                <a:pt x="2393" y="288416"/>
                              </a:lnTo>
                              <a:lnTo>
                                <a:pt x="85578" y="430911"/>
                              </a:lnTo>
                              <a:lnTo>
                                <a:pt x="107597" y="393191"/>
                              </a:lnTo>
                              <a:lnTo>
                                <a:pt x="66528" y="393191"/>
                              </a:lnTo>
                              <a:lnTo>
                                <a:pt x="66528" y="322579"/>
                              </a:lnTo>
                              <a:lnTo>
                                <a:pt x="35413" y="269239"/>
                              </a:lnTo>
                              <a:lnTo>
                                <a:pt x="30360" y="263614"/>
                              </a:lnTo>
                              <a:lnTo>
                                <a:pt x="23760" y="260429"/>
                              </a:lnTo>
                              <a:lnTo>
                                <a:pt x="16446" y="259935"/>
                              </a:lnTo>
                              <a:close/>
                            </a:path>
                            <a:path w="171450" h="431165">
                              <a:moveTo>
                                <a:pt x="66528" y="322579"/>
                              </a:moveTo>
                              <a:lnTo>
                                <a:pt x="66528" y="393191"/>
                              </a:lnTo>
                              <a:lnTo>
                                <a:pt x="104628" y="393191"/>
                              </a:lnTo>
                              <a:lnTo>
                                <a:pt x="104628" y="383539"/>
                              </a:lnTo>
                              <a:lnTo>
                                <a:pt x="69068" y="383539"/>
                              </a:lnTo>
                              <a:lnTo>
                                <a:pt x="85578" y="355237"/>
                              </a:lnTo>
                              <a:lnTo>
                                <a:pt x="66528" y="322579"/>
                              </a:lnTo>
                              <a:close/>
                            </a:path>
                            <a:path w="171450" h="431165">
                              <a:moveTo>
                                <a:pt x="154709" y="259935"/>
                              </a:moveTo>
                              <a:lnTo>
                                <a:pt x="147395" y="260429"/>
                              </a:lnTo>
                              <a:lnTo>
                                <a:pt x="140795" y="263614"/>
                              </a:lnTo>
                              <a:lnTo>
                                <a:pt x="135743" y="269239"/>
                              </a:lnTo>
                              <a:lnTo>
                                <a:pt x="104628" y="322579"/>
                              </a:lnTo>
                              <a:lnTo>
                                <a:pt x="104628" y="393191"/>
                              </a:lnTo>
                              <a:lnTo>
                                <a:pt x="107597" y="393191"/>
                              </a:lnTo>
                              <a:lnTo>
                                <a:pt x="168763" y="288416"/>
                              </a:lnTo>
                              <a:lnTo>
                                <a:pt x="171156" y="281295"/>
                              </a:lnTo>
                              <a:lnTo>
                                <a:pt x="170668" y="274018"/>
                              </a:lnTo>
                              <a:lnTo>
                                <a:pt x="167512" y="267432"/>
                              </a:lnTo>
                              <a:lnTo>
                                <a:pt x="161905" y="262381"/>
                              </a:lnTo>
                              <a:lnTo>
                                <a:pt x="154709" y="259935"/>
                              </a:lnTo>
                              <a:close/>
                            </a:path>
                            <a:path w="171450" h="431165">
                              <a:moveTo>
                                <a:pt x="85578" y="355237"/>
                              </a:moveTo>
                              <a:lnTo>
                                <a:pt x="69068" y="383539"/>
                              </a:lnTo>
                              <a:lnTo>
                                <a:pt x="102088" y="383539"/>
                              </a:lnTo>
                              <a:lnTo>
                                <a:pt x="85578" y="355237"/>
                              </a:lnTo>
                              <a:close/>
                            </a:path>
                            <a:path w="171450" h="431165">
                              <a:moveTo>
                                <a:pt x="104628" y="322579"/>
                              </a:moveTo>
                              <a:lnTo>
                                <a:pt x="85578" y="355237"/>
                              </a:lnTo>
                              <a:lnTo>
                                <a:pt x="102088" y="383539"/>
                              </a:lnTo>
                              <a:lnTo>
                                <a:pt x="104628" y="383539"/>
                              </a:lnTo>
                              <a:lnTo>
                                <a:pt x="104628" y="322579"/>
                              </a:lnTo>
                              <a:close/>
                            </a:path>
                            <a:path w="171450" h="431165">
                              <a:moveTo>
                                <a:pt x="104628" y="0"/>
                              </a:moveTo>
                              <a:lnTo>
                                <a:pt x="66528" y="0"/>
                              </a:lnTo>
                              <a:lnTo>
                                <a:pt x="66528" y="322579"/>
                              </a:lnTo>
                              <a:lnTo>
                                <a:pt x="85578" y="355237"/>
                              </a:lnTo>
                              <a:lnTo>
                                <a:pt x="104628" y="322579"/>
                              </a:lnTo>
                              <a:lnTo>
                                <a:pt x="104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2" o:spid="_x0000_s1026" o:spt="100" style="position:absolute;left:0pt;margin-left:155.3pt;margin-top:226.6pt;height:33.95pt;width:13.5pt;mso-position-horizontal-relative:page;mso-position-vertical-relative:page;z-index:251686912;mso-width-relative:page;mso-height-relative:page;" fillcolor="#000000" filled="t" stroked="f" coordsize="171450,431165" o:gfxdata="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KYXGPLZAAAACwEAAA8AAAAAAAAAAQAgAAAAIgAAAGRy&#10;cy9kb3ducmV2LnhtbFBLAQIUABQAAAAIAIdO4kCJkZmakwMAALwNAAAOAAAAAAAAAAEAIAAAACgB&#10;AABkcnMvZTJvRG9jLnhtbFBLBQYAAAAABgAGAFkBAAAtBwAAAAA=&#10;" path="m16446,259935l9251,262381,3643,267432,488,274018,0,281295,2393,288416,85578,430911,107597,393191,66528,393191,66528,322579,35413,269239,30360,263614,23760,260429,16446,259935xem66528,322579l66528,393191,104628,393191,104628,383539,69068,383539,85578,355237,66528,322579xem154709,259935l147395,260429,140795,263614,135743,269239,104628,322579,104628,393191,107597,393191,168763,288416,171156,281295,170668,274018,167512,267432,161905,262381,154709,259935xem85578,355237l69068,383539,102088,383539,85578,355237xem104628,322579l85578,355237,102088,383539,104628,383539,104628,322579xem104628,0l66528,0,66528,322579,85578,355237,104628,322579,104628,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293" name="Text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F65274">
                            <w:pPr>
                              <w:spacing w:before="109"/>
                              <w:ind w:left="2" w:right="3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Superficial</w:t>
                            </w:r>
                            <w:r>
                              <w:rPr>
                                <w:spacing w:val="-1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Veins</w:t>
                            </w:r>
                            <w:r>
                              <w:rPr>
                                <w:spacing w:val="-1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Upper</w:t>
                            </w:r>
                            <w:r>
                              <w:rPr>
                                <w:spacing w:val="-1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>Limb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93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KOpNgH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0F65274">
                      <w:pPr>
                        <w:spacing w:before="109"/>
                        <w:ind w:left="2" w:right="3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Superficial</w:t>
                      </w:r>
                      <w:r>
                        <w:rPr>
                          <w:spacing w:val="-17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Veins</w:t>
                      </w:r>
                      <w:r>
                        <w:rPr>
                          <w:spacing w:val="-1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12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Upper</w:t>
                      </w:r>
                      <w:r>
                        <w:rPr>
                          <w:spacing w:val="-16"/>
                          <w:sz w:val="58"/>
                        </w:rPr>
                        <w:t xml:space="preserve"> </w:t>
                      </w:r>
                      <w:r>
                        <w:rPr>
                          <w:spacing w:val="-4"/>
                          <w:sz w:val="58"/>
                        </w:rPr>
                        <w:t>Limb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BAEEB0D">
      <w:pPr>
        <w:spacing w:before="151"/>
        <w:ind w:left="384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sz w:val="44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ragraph">
                  <wp:posOffset>339090</wp:posOffset>
                </wp:positionV>
                <wp:extent cx="8848725" cy="5582920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8725" cy="5582920"/>
                          <a:chOff x="0" y="0"/>
                          <a:chExt cx="8848725" cy="5582920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4588" y="0"/>
                            <a:ext cx="4143998" cy="5234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7162038" y="2096261"/>
                            <a:ext cx="480059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365125">
                                <a:moveTo>
                                  <a:pt x="45964" y="34485"/>
                                </a:moveTo>
                                <a:lnTo>
                                  <a:pt x="57128" y="61031"/>
                                </a:lnTo>
                                <a:lnTo>
                                  <a:pt x="462279" y="365125"/>
                                </a:lnTo>
                                <a:lnTo>
                                  <a:pt x="479551" y="342011"/>
                                </a:lnTo>
                                <a:lnTo>
                                  <a:pt x="74489" y="37783"/>
                                </a:lnTo>
                                <a:lnTo>
                                  <a:pt x="45964" y="34485"/>
                                </a:lnTo>
                                <a:close/>
                              </a:path>
                              <a:path w="480059" h="365125">
                                <a:moveTo>
                                  <a:pt x="0" y="0"/>
                                </a:moveTo>
                                <a:lnTo>
                                  <a:pt x="48640" y="115570"/>
                                </a:lnTo>
                                <a:lnTo>
                                  <a:pt x="51688" y="122936"/>
                                </a:lnTo>
                                <a:lnTo>
                                  <a:pt x="60198" y="126364"/>
                                </a:lnTo>
                                <a:lnTo>
                                  <a:pt x="67563" y="123189"/>
                                </a:lnTo>
                                <a:lnTo>
                                  <a:pt x="74929" y="120142"/>
                                </a:lnTo>
                                <a:lnTo>
                                  <a:pt x="78358" y="111633"/>
                                </a:lnTo>
                                <a:lnTo>
                                  <a:pt x="75310" y="104267"/>
                                </a:lnTo>
                                <a:lnTo>
                                  <a:pt x="57128" y="61031"/>
                                </a:lnTo>
                                <a:lnTo>
                                  <a:pt x="14224" y="28829"/>
                                </a:lnTo>
                                <a:lnTo>
                                  <a:pt x="31623" y="5587"/>
                                </a:lnTo>
                                <a:lnTo>
                                  <a:pt x="48037" y="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0059" h="365125">
                                <a:moveTo>
                                  <a:pt x="31623" y="5587"/>
                                </a:moveTo>
                                <a:lnTo>
                                  <a:pt x="14224" y="28829"/>
                                </a:lnTo>
                                <a:lnTo>
                                  <a:pt x="57128" y="61031"/>
                                </a:lnTo>
                                <a:lnTo>
                                  <a:pt x="45964" y="34485"/>
                                </a:lnTo>
                                <a:lnTo>
                                  <a:pt x="21208" y="31623"/>
                                </a:lnTo>
                                <a:lnTo>
                                  <a:pt x="36322" y="11557"/>
                                </a:lnTo>
                                <a:lnTo>
                                  <a:pt x="39570" y="11557"/>
                                </a:lnTo>
                                <a:lnTo>
                                  <a:pt x="31623" y="5587"/>
                                </a:lnTo>
                                <a:close/>
                              </a:path>
                              <a:path w="480059" h="365125">
                                <a:moveTo>
                                  <a:pt x="48037" y="5587"/>
                                </a:moveTo>
                                <a:lnTo>
                                  <a:pt x="31623" y="5587"/>
                                </a:lnTo>
                                <a:lnTo>
                                  <a:pt x="74489" y="37783"/>
                                </a:lnTo>
                                <a:lnTo>
                                  <a:pt x="121157" y="43180"/>
                                </a:lnTo>
                                <a:lnTo>
                                  <a:pt x="129031" y="44196"/>
                                </a:lnTo>
                                <a:lnTo>
                                  <a:pt x="136271" y="38481"/>
                                </a:lnTo>
                                <a:lnTo>
                                  <a:pt x="137032" y="31623"/>
                                </a:lnTo>
                                <a:lnTo>
                                  <a:pt x="137159" y="30480"/>
                                </a:lnTo>
                                <a:lnTo>
                                  <a:pt x="138175" y="22606"/>
                                </a:lnTo>
                                <a:lnTo>
                                  <a:pt x="132460" y="15367"/>
                                </a:lnTo>
                                <a:lnTo>
                                  <a:pt x="48037" y="5587"/>
                                </a:lnTo>
                                <a:close/>
                              </a:path>
                              <a:path w="480059" h="365125">
                                <a:moveTo>
                                  <a:pt x="39570" y="11557"/>
                                </a:moveTo>
                                <a:lnTo>
                                  <a:pt x="36322" y="11557"/>
                                </a:lnTo>
                                <a:lnTo>
                                  <a:pt x="45964" y="34485"/>
                                </a:lnTo>
                                <a:lnTo>
                                  <a:pt x="74489" y="37783"/>
                                </a:lnTo>
                                <a:lnTo>
                                  <a:pt x="39570" y="11557"/>
                                </a:lnTo>
                                <a:close/>
                              </a:path>
                              <a:path w="480059" h="365125">
                                <a:moveTo>
                                  <a:pt x="36322" y="11557"/>
                                </a:moveTo>
                                <a:lnTo>
                                  <a:pt x="21208" y="31623"/>
                                </a:lnTo>
                                <a:lnTo>
                                  <a:pt x="45964" y="34485"/>
                                </a:lnTo>
                                <a:lnTo>
                                  <a:pt x="36322" y="11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566027" y="2757423"/>
                            <a:ext cx="83439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265430">
                                <a:moveTo>
                                  <a:pt x="103886" y="135001"/>
                                </a:moveTo>
                                <a:lnTo>
                                  <a:pt x="94742" y="135001"/>
                                </a:lnTo>
                                <a:lnTo>
                                  <a:pt x="0" y="228854"/>
                                </a:lnTo>
                                <a:lnTo>
                                  <a:pt x="128397" y="265049"/>
                                </a:lnTo>
                                <a:lnTo>
                                  <a:pt x="136398" y="260604"/>
                                </a:lnTo>
                                <a:lnTo>
                                  <a:pt x="138557" y="252857"/>
                                </a:lnTo>
                                <a:lnTo>
                                  <a:pt x="140716" y="245237"/>
                                </a:lnTo>
                                <a:lnTo>
                                  <a:pt x="136271" y="237236"/>
                                </a:lnTo>
                                <a:lnTo>
                                  <a:pt x="130864" y="235712"/>
                                </a:lnTo>
                                <a:lnTo>
                                  <a:pt x="31496" y="235712"/>
                                </a:lnTo>
                                <a:lnTo>
                                  <a:pt x="24289" y="207772"/>
                                </a:lnTo>
                                <a:lnTo>
                                  <a:pt x="23766" y="207772"/>
                                </a:lnTo>
                                <a:lnTo>
                                  <a:pt x="76106" y="194233"/>
                                </a:lnTo>
                                <a:lnTo>
                                  <a:pt x="115189" y="155448"/>
                                </a:lnTo>
                                <a:lnTo>
                                  <a:pt x="115189" y="146304"/>
                                </a:lnTo>
                                <a:lnTo>
                                  <a:pt x="103886" y="135001"/>
                                </a:lnTo>
                                <a:close/>
                              </a:path>
                              <a:path w="834390" h="265430">
                                <a:moveTo>
                                  <a:pt x="31750" y="207772"/>
                                </a:moveTo>
                                <a:lnTo>
                                  <a:pt x="24289" y="207772"/>
                                </a:lnTo>
                                <a:lnTo>
                                  <a:pt x="31496" y="235712"/>
                                </a:lnTo>
                                <a:lnTo>
                                  <a:pt x="46218" y="231902"/>
                                </a:lnTo>
                                <a:lnTo>
                                  <a:pt x="38100" y="231902"/>
                                </a:lnTo>
                                <a:lnTo>
                                  <a:pt x="31750" y="207772"/>
                                </a:lnTo>
                                <a:close/>
                              </a:path>
                              <a:path w="834390" h="265430">
                                <a:moveTo>
                                  <a:pt x="83304" y="222305"/>
                                </a:moveTo>
                                <a:lnTo>
                                  <a:pt x="31496" y="235712"/>
                                </a:lnTo>
                                <a:lnTo>
                                  <a:pt x="130864" y="235712"/>
                                </a:lnTo>
                                <a:lnTo>
                                  <a:pt x="83304" y="222305"/>
                                </a:lnTo>
                                <a:close/>
                              </a:path>
                              <a:path w="834390" h="265430">
                                <a:moveTo>
                                  <a:pt x="31750" y="207772"/>
                                </a:moveTo>
                                <a:lnTo>
                                  <a:pt x="38100" y="231902"/>
                                </a:lnTo>
                                <a:lnTo>
                                  <a:pt x="55649" y="214509"/>
                                </a:lnTo>
                                <a:lnTo>
                                  <a:pt x="31750" y="207772"/>
                                </a:lnTo>
                                <a:close/>
                              </a:path>
                              <a:path w="834390" h="265430">
                                <a:moveTo>
                                  <a:pt x="55649" y="214509"/>
                                </a:moveTo>
                                <a:lnTo>
                                  <a:pt x="38100" y="231902"/>
                                </a:lnTo>
                                <a:lnTo>
                                  <a:pt x="46218" y="231902"/>
                                </a:lnTo>
                                <a:lnTo>
                                  <a:pt x="83304" y="222305"/>
                                </a:lnTo>
                                <a:lnTo>
                                  <a:pt x="55649" y="214509"/>
                                </a:lnTo>
                                <a:close/>
                              </a:path>
                              <a:path w="834390" h="265430">
                                <a:moveTo>
                                  <a:pt x="827024" y="0"/>
                                </a:moveTo>
                                <a:lnTo>
                                  <a:pt x="76106" y="194233"/>
                                </a:lnTo>
                                <a:lnTo>
                                  <a:pt x="55649" y="214509"/>
                                </a:lnTo>
                                <a:lnTo>
                                  <a:pt x="83304" y="222305"/>
                                </a:lnTo>
                                <a:lnTo>
                                  <a:pt x="834390" y="27940"/>
                                </a:lnTo>
                                <a:lnTo>
                                  <a:pt x="827024" y="0"/>
                                </a:lnTo>
                                <a:close/>
                              </a:path>
                              <a:path w="834390" h="265430">
                                <a:moveTo>
                                  <a:pt x="76106" y="194233"/>
                                </a:moveTo>
                                <a:lnTo>
                                  <a:pt x="23766" y="207772"/>
                                </a:lnTo>
                                <a:lnTo>
                                  <a:pt x="31750" y="207772"/>
                                </a:lnTo>
                                <a:lnTo>
                                  <a:pt x="55649" y="214509"/>
                                </a:lnTo>
                                <a:lnTo>
                                  <a:pt x="76106" y="19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1792" y="5151118"/>
                            <a:ext cx="44805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7389241" y="2409422"/>
                            <a:ext cx="107061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1662A">
                              <w:pPr>
                                <w:spacing w:before="0" w:line="448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40"/>
                                </w:rPr>
                                <w:t>Basilic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26"/>
                                  <w:sz w:val="40"/>
                                </w:rPr>
                                <w:t>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4572" y="4469891"/>
                            <a:ext cx="4790440" cy="1108075"/>
                          </a:xfrm>
                          <a:prstGeom prst="rect">
                            <a:avLst/>
                          </a:prstGeom>
                          <a:solidFill>
                            <a:srgbClr val="FBD4B5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75D99F">
                              <w:pPr>
                                <w:spacing w:before="80" w:line="249" w:lineRule="auto"/>
                                <w:ind w:left="313" w:right="313" w:firstLine="0"/>
                                <w:jc w:val="center"/>
                                <w:rPr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44"/>
                                </w:rPr>
                                <w:t>Median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44"/>
                                </w:rPr>
                                <w:t>cubital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44"/>
                                </w:rPr>
                                <w:t>v.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4"/>
                                </w:rPr>
                                <w:t>passes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44"/>
                                </w:rPr>
                                <w:t xml:space="preserve">obliquely across </w:t>
                              </w:r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44"/>
                                </w:rPr>
                                <w:t>cubital fossa</w:t>
                              </w:r>
                              <w:r>
                                <w:rPr>
                                  <w:color w:val="000000"/>
                                  <w:sz w:val="44"/>
                                </w:rPr>
                                <w:t>, joining the cephalic &amp; basilic v.s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6125717" y="4313682"/>
                            <a:ext cx="1143000" cy="646430"/>
                          </a:xfrm>
                          <a:prstGeom prst="rect">
                            <a:avLst/>
                          </a:pr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153979">
                              <w:pPr>
                                <w:spacing w:before="70" w:line="249" w:lineRule="auto"/>
                                <w:ind w:left="502" w:right="306" w:hanging="188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Palmar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pt;margin-top:26.7pt;height:439.6pt;width:696.75pt;mso-position-horizontal-relative:page;z-index:-251593728;mso-width-relative:page;mso-height-relative:page;" coordsize="8848725,5582920" o:gfxdata="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">
                <o:lock v:ext="edit" aspectratio="f"/>
                <v:shape id="Image 295" o:spid="_x0000_s1026" o:spt="75" type="#_x0000_t75" style="position:absolute;left:4704588;top:0;height:5234940;width:4143998;" filled="f" o:preferrelative="t" stroked="f" coordsize="21600,21600" o:gfxdata="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Btx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o:title=""/>
                  <o:lock v:ext="edit" aspectratio="f"/>
                </v:shape>
                <v:shape id="Graphic 296" o:spid="_x0000_s1026" o:spt="100" style="position:absolute;left:7162038;top:2096261;height:365125;width:480059;" fillcolor="#000000" filled="t" stroked="f" coordsize="480059,365125" o:gfxdata="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w3Pb4A&#10;AADcAAAADwAAAAAAAAABACAAAAAiAAAAZHJzL2Rvd25yZXYueG1sUEsBAhQAFAAAAAgAh07iQDMv&#10;BZ47AAAAOQAAABAAAAAAAAAAAQAgAAAADQEAAGRycy9zaGFwZXhtbC54bWxQSwUGAAAAAAYABgBb&#10;AQAAtwMAAAAA&#10;" path="m45964,34485l57128,61031,462279,365125,479551,342011,74489,37783,45964,34485xem0,0l48640,115570,51688,122936,60198,126364,67563,123189,74929,120142,78358,111633,75310,104267,57128,61031,14224,28829,31623,5587,48037,5587,0,0xem31623,5587l14224,28829,57128,61031,45964,34485,21208,31623,36322,11557,39570,11557,31623,5587xem48037,5587l31623,5587,74489,37783,121157,43180,129031,44196,136271,38481,137032,31623,137159,30480,138175,22606,132460,15367,48037,5587xem39570,11557l36322,11557,45964,34485,74489,37783,39570,11557xem36322,11557l21208,31623,45964,34485,36322,1155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97" o:spid="_x0000_s1026" o:spt="100" style="position:absolute;left:6566027;top:2757423;height:265430;width:834390;" fillcolor="#000000" filled="t" stroked="f" coordsize="834390,265430" o:gfxdata="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Vv1qvQAA&#10;ANwAAAAPAAAAAAAAAAEAIAAAACIAAABkcnMvZG93bnJldi54bWxQSwECFAAUAAAACACHTuJAMy8F&#10;njsAAAA5AAAAEAAAAAAAAAABACAAAAAMAQAAZHJzL3NoYXBleG1sLnhtbFBLBQYAAAAABgAGAFsB&#10;AAC2AwAAAAA=&#10;" path="m103886,135001l94742,135001,0,228854,128397,265049,136398,260604,138557,252857,140716,245237,136271,237236,130864,235712,31496,235712,24289,207772,23766,207772,76106,194233,115189,155448,115189,146304,103886,135001xem31750,207772l24289,207772,31496,235712,46218,231902,38100,231902,31750,207772xem83304,222305l31496,235712,130864,235712,83304,222305xem31750,207772l38100,231902,55649,214509,31750,207772xem55649,214509l38100,231902,46218,231902,83304,222305,55649,214509xem827024,0l76106,194233,55649,214509,83304,222305,834390,27940,827024,0xem76106,194233l23766,207772,31750,207772,55649,214509,76106,19423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98" o:spid="_x0000_s1026" o:spt="75" type="#_x0000_t75" style="position:absolute;left:8241792;top:5151118;height:381000;width:448055;" filled="f" o:preferrelative="t" stroked="f" coordsize="21600,21600" o:gfxdata="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3Sb6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2" o:title=""/>
                  <o:lock v:ext="edit" aspectratio="f"/>
                </v:shape>
                <v:shape id="Textbox 299" o:spid="_x0000_s1026" o:spt="202" type="#_x0000_t202" style="position:absolute;left:7389241;top:2409422;height:284480;width:1070610;" filled="f" stroked="f" coordsize="21600,21600" o:gfxdata="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UL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01662A">
                        <w:pPr>
                          <w:spacing w:before="0" w:line="448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40"/>
                          </w:rPr>
                          <w:t>Basilic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26"/>
                            <w:sz w:val="40"/>
                          </w:rPr>
                          <w:t>v.</w:t>
                        </w:r>
                      </w:p>
                    </w:txbxContent>
                  </v:textbox>
                </v:shape>
                <v:shape id="Textbox 300" o:spid="_x0000_s1026" o:spt="202" type="#_x0000_t202" style="position:absolute;left:4572;top:4469891;height:1108075;width:4790440;" fillcolor="#FBD4B5" filled="t" stroked="t" coordsize="21600,21600" o:gfxdata="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Bjj9ugAAANwA&#10;AAAPAAAAAAAAAAEAIAAAACIAAABkcnMvZG93bnJldi54bWxQSwECFAAUAAAACACHTuJAMy8FnjsA&#10;AAA5AAAAEAAAAAAAAAABACAAAAAJAQAAZHJzL3NoYXBleG1sLnhtbFBLBQYAAAAABgAGAFsBAACz&#10;AwAAAAA=&#10;">
                  <v:fill on="t" focussize="0,0"/>
                  <v:stroke weight="0.72pt" color="#000000" joinstyle="round"/>
                  <v:imagedata o:title=""/>
                  <o:lock v:ext="edit" aspectratio="f"/>
                  <v:textbox inset="0mm,0mm,0mm,0mm">
                    <w:txbxContent>
                      <w:p w14:paraId="4075D99F">
                        <w:pPr>
                          <w:spacing w:before="80" w:line="249" w:lineRule="auto"/>
                          <w:ind w:left="313" w:right="313" w:firstLine="0"/>
                          <w:jc w:val="center"/>
                          <w:rPr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0000FF"/>
                            <w:sz w:val="44"/>
                          </w:rPr>
                          <w:t>Median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44"/>
                          </w:rPr>
                          <w:t>cubital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44"/>
                          </w:rPr>
                          <w:t>v.</w:t>
                        </w:r>
                        <w:r>
                          <w:rPr>
                            <w:rFonts w:ascii="Arial"/>
                            <w:b/>
                            <w:color w:val="0000FF"/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4"/>
                          </w:rPr>
                          <w:t>passes</w:t>
                        </w:r>
                        <w:r>
                          <w:rPr>
                            <w:color w:val="000000"/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44"/>
                          </w:rPr>
                          <w:t xml:space="preserve">obliquely across </w:t>
                        </w:r>
                        <w:r>
                          <w:rPr>
                            <w:rFonts w:ascii="Arial"/>
                            <w:b/>
                            <w:color w:val="0000FF"/>
                            <w:sz w:val="44"/>
                          </w:rPr>
                          <w:t>cubital fossa</w:t>
                        </w:r>
                        <w:r>
                          <w:rPr>
                            <w:color w:val="000000"/>
                            <w:sz w:val="44"/>
                          </w:rPr>
                          <w:t>, joining the cephalic &amp; basilic v.s</w:t>
                        </w:r>
                      </w:p>
                    </w:txbxContent>
                  </v:textbox>
                </v:shape>
                <v:shape id="Textbox 301" o:spid="_x0000_s1026" o:spt="202" type="#_x0000_t202" style="position:absolute;left:6125717;top:4313682;height:646430;width:1143000;" filled="f" stroked="t" coordsize="21600,21600" o:gfxdata="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deu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55992125984252pt" color="#000000" joinstyle="round"/>
                  <v:imagedata o:title=""/>
                  <o:lock v:ext="edit" aspectratio="f"/>
                  <v:textbox inset="0mm,0mm,0mm,0mm">
                    <w:txbxContent>
                      <w:p w14:paraId="54153979">
                        <w:pPr>
                          <w:spacing w:before="70" w:line="249" w:lineRule="auto"/>
                          <w:ind w:left="502" w:right="306" w:hanging="188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 xml:space="preserve">Palmar </w:t>
                        </w:r>
                        <w:r>
                          <w:rPr>
                            <w:spacing w:val="-4"/>
                            <w:sz w:val="36"/>
                          </w:rPr>
                          <w:t>View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b/>
          <w:color w:val="C00000"/>
          <w:sz w:val="44"/>
          <w:u w:val="single" w:color="C00000"/>
        </w:rPr>
        <w:t>Basilic</w:t>
      </w:r>
      <w:r>
        <w:rPr>
          <w:rFonts w:ascii="Arial"/>
          <w:b/>
          <w:color w:val="C00000"/>
          <w:spacing w:val="-12"/>
          <w:sz w:val="44"/>
          <w:u w:val="single" w:color="C00000"/>
        </w:rPr>
        <w:t xml:space="preserve"> </w:t>
      </w:r>
      <w:r>
        <w:rPr>
          <w:rFonts w:ascii="Arial"/>
          <w:b/>
          <w:color w:val="C00000"/>
          <w:spacing w:val="-4"/>
          <w:sz w:val="44"/>
          <w:u w:val="single" w:color="C00000"/>
        </w:rPr>
        <w:t>vein</w:t>
      </w:r>
    </w:p>
    <w:p w14:paraId="4D47FF12">
      <w:pPr>
        <w:pStyle w:val="6"/>
        <w:spacing w:before="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g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158115</wp:posOffset>
                </wp:positionH>
                <wp:positionV relativeFrom="paragraph">
                  <wp:posOffset>147955</wp:posOffset>
                </wp:positionV>
                <wp:extent cx="4102735" cy="1443355"/>
                <wp:effectExtent l="0" t="0" r="0" b="0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735" cy="1443355"/>
                          <a:chOff x="0" y="0"/>
                          <a:chExt cx="4102735" cy="144335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9144" y="4572"/>
                            <a:ext cx="40894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429895">
                                <a:moveTo>
                                  <a:pt x="4088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4088891" y="429768"/>
                                </a:lnTo>
                                <a:lnTo>
                                  <a:pt x="408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9144" y="4572"/>
                            <a:ext cx="40894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429895">
                                <a:moveTo>
                                  <a:pt x="0" y="429768"/>
                                </a:moveTo>
                                <a:lnTo>
                                  <a:pt x="4088891" y="429768"/>
                                </a:lnTo>
                                <a:lnTo>
                                  <a:pt x="4088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572" y="669036"/>
                            <a:ext cx="406463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769620">
                                <a:moveTo>
                                  <a:pt x="4064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lnTo>
                                  <a:pt x="4064508" y="769620"/>
                                </a:lnTo>
                                <a:lnTo>
                                  <a:pt x="4064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572" y="669036"/>
                            <a:ext cx="406463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769620">
                                <a:moveTo>
                                  <a:pt x="0" y="769620"/>
                                </a:moveTo>
                                <a:lnTo>
                                  <a:pt x="4064508" y="769620"/>
                                </a:lnTo>
                                <a:lnTo>
                                  <a:pt x="4064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814087" y="371093"/>
                            <a:ext cx="17145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31165">
                                <a:moveTo>
                                  <a:pt x="16446" y="259935"/>
                                </a:moveTo>
                                <a:lnTo>
                                  <a:pt x="9251" y="262382"/>
                                </a:lnTo>
                                <a:lnTo>
                                  <a:pt x="3643" y="267432"/>
                                </a:lnTo>
                                <a:lnTo>
                                  <a:pt x="488" y="274018"/>
                                </a:lnTo>
                                <a:lnTo>
                                  <a:pt x="0" y="281295"/>
                                </a:lnTo>
                                <a:lnTo>
                                  <a:pt x="2393" y="288416"/>
                                </a:lnTo>
                                <a:lnTo>
                                  <a:pt x="85578" y="430911"/>
                                </a:lnTo>
                                <a:lnTo>
                                  <a:pt x="107597" y="393191"/>
                                </a:lnTo>
                                <a:lnTo>
                                  <a:pt x="66528" y="393191"/>
                                </a:lnTo>
                                <a:lnTo>
                                  <a:pt x="66528" y="322579"/>
                                </a:lnTo>
                                <a:lnTo>
                                  <a:pt x="35413" y="269239"/>
                                </a:lnTo>
                                <a:lnTo>
                                  <a:pt x="30360" y="263614"/>
                                </a:lnTo>
                                <a:lnTo>
                                  <a:pt x="23760" y="260429"/>
                                </a:lnTo>
                                <a:lnTo>
                                  <a:pt x="16446" y="259935"/>
                                </a:lnTo>
                                <a:close/>
                              </a:path>
                              <a:path w="171450" h="431165">
                                <a:moveTo>
                                  <a:pt x="66528" y="322579"/>
                                </a:moveTo>
                                <a:lnTo>
                                  <a:pt x="66528" y="393191"/>
                                </a:lnTo>
                                <a:lnTo>
                                  <a:pt x="104628" y="393191"/>
                                </a:lnTo>
                                <a:lnTo>
                                  <a:pt x="104628" y="383539"/>
                                </a:lnTo>
                                <a:lnTo>
                                  <a:pt x="69068" y="383539"/>
                                </a:lnTo>
                                <a:lnTo>
                                  <a:pt x="85578" y="355237"/>
                                </a:lnTo>
                                <a:lnTo>
                                  <a:pt x="66528" y="322579"/>
                                </a:lnTo>
                                <a:close/>
                              </a:path>
                              <a:path w="171450" h="431165">
                                <a:moveTo>
                                  <a:pt x="154709" y="259935"/>
                                </a:moveTo>
                                <a:lnTo>
                                  <a:pt x="147395" y="260429"/>
                                </a:lnTo>
                                <a:lnTo>
                                  <a:pt x="140795" y="263614"/>
                                </a:lnTo>
                                <a:lnTo>
                                  <a:pt x="135743" y="269239"/>
                                </a:lnTo>
                                <a:lnTo>
                                  <a:pt x="104628" y="322579"/>
                                </a:lnTo>
                                <a:lnTo>
                                  <a:pt x="104628" y="393191"/>
                                </a:lnTo>
                                <a:lnTo>
                                  <a:pt x="107597" y="393191"/>
                                </a:lnTo>
                                <a:lnTo>
                                  <a:pt x="168763" y="288416"/>
                                </a:lnTo>
                                <a:lnTo>
                                  <a:pt x="171156" y="281295"/>
                                </a:lnTo>
                                <a:lnTo>
                                  <a:pt x="170668" y="274018"/>
                                </a:lnTo>
                                <a:lnTo>
                                  <a:pt x="167513" y="267432"/>
                                </a:lnTo>
                                <a:lnTo>
                                  <a:pt x="161905" y="262382"/>
                                </a:lnTo>
                                <a:lnTo>
                                  <a:pt x="154709" y="259935"/>
                                </a:lnTo>
                                <a:close/>
                              </a:path>
                              <a:path w="171450" h="431165">
                                <a:moveTo>
                                  <a:pt x="85578" y="355237"/>
                                </a:moveTo>
                                <a:lnTo>
                                  <a:pt x="69068" y="383539"/>
                                </a:lnTo>
                                <a:lnTo>
                                  <a:pt x="102088" y="383539"/>
                                </a:lnTo>
                                <a:lnTo>
                                  <a:pt x="85578" y="355237"/>
                                </a:lnTo>
                                <a:close/>
                              </a:path>
                              <a:path w="171450" h="431165">
                                <a:moveTo>
                                  <a:pt x="104628" y="322579"/>
                                </a:moveTo>
                                <a:lnTo>
                                  <a:pt x="85578" y="355237"/>
                                </a:lnTo>
                                <a:lnTo>
                                  <a:pt x="102088" y="383539"/>
                                </a:lnTo>
                                <a:lnTo>
                                  <a:pt x="104628" y="383539"/>
                                </a:lnTo>
                                <a:lnTo>
                                  <a:pt x="104628" y="322579"/>
                                </a:lnTo>
                                <a:close/>
                              </a:path>
                              <a:path w="171450" h="431165">
                                <a:moveTo>
                                  <a:pt x="104628" y="0"/>
                                </a:moveTo>
                                <a:lnTo>
                                  <a:pt x="66528" y="0"/>
                                </a:lnTo>
                                <a:lnTo>
                                  <a:pt x="66528" y="322579"/>
                                </a:lnTo>
                                <a:lnTo>
                                  <a:pt x="85578" y="355237"/>
                                </a:lnTo>
                                <a:lnTo>
                                  <a:pt x="104628" y="322579"/>
                                </a:lnTo>
                                <a:lnTo>
                                  <a:pt x="104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68782" y="68836"/>
                            <a:ext cx="318452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A0ABF">
                              <w:pPr>
                                <w:spacing w:before="0" w:line="491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From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medial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end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5"/>
                                  <w:sz w:val="44"/>
                                </w:rPr>
                                <w:t>DVN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88061" y="734824"/>
                            <a:ext cx="371157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03083">
                              <w:pPr>
                                <w:spacing w:before="0" w:line="491" w:lineRule="exact"/>
                                <w:ind w:left="2" w:right="20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Ascends</w:t>
                              </w:r>
                              <w:r>
                                <w:rPr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along</w:t>
                              </w:r>
                              <w:r>
                                <w:rPr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medial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side</w:t>
                              </w:r>
                              <w:r>
                                <w:rPr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>of</w:t>
                              </w:r>
                            </w:p>
                            <w:p w14:paraId="2E2325B6">
                              <w:pPr>
                                <w:spacing w:before="22"/>
                                <w:ind w:left="0" w:right="20" w:firstLine="0"/>
                                <w:jc w:val="center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forearm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spacing w:val="-1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5"/>
                                  <w:sz w:val="44"/>
                                </w:rPr>
                                <w:t>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45pt;margin-top:11.65pt;height:113.65pt;width:323.05pt;mso-position-horizontal-relative:page;mso-wrap-distance-bottom:0pt;mso-wrap-distance-top:0pt;z-index:-251576320;mso-width-relative:page;mso-height-relative:page;" coordsize="4102735,1443355" o:gfxdata="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">
                <o:lock v:ext="edit" aspectratio="f"/>
                <v:shape id="Graphic 303" o:spid="_x0000_s1026" o:spt="100" style="position:absolute;left:9144;top:4572;height:429895;width:4089400;" fillcolor="#CCFFFF" filled="t" stroked="f" coordsize="4089400,429895" o:gfxdata="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VhWr4A&#10;AADcAAAADwAAAAAAAAABACAAAAAiAAAAZHJzL2Rvd25yZXYueG1sUEsBAhQAFAAAAAgAh07iQDMv&#10;BZ47AAAAOQAAABAAAAAAAAAAAQAgAAAADQEAAGRycy9zaGFwZXhtbC54bWxQSwUGAAAAAAYABgBb&#10;AQAAtwMAAAAA&#10;" path="m4088891,0l0,0,0,429768,4088891,429768,40888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04" o:spid="_x0000_s1026" o:spt="100" style="position:absolute;left:9144;top:4572;height:429895;width:4089400;" filled="f" stroked="t" coordsize="4089400,429895" o:gfxdata="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axY74A&#10;AADcAAAADwAAAAAAAAABACAAAAAiAAAAZHJzL2Rvd25yZXYueG1sUEsBAhQAFAAAAAgAh07iQDMv&#10;BZ47AAAAOQAAABAAAAAAAAAAAQAgAAAADQEAAGRycy9zaGFwZXhtbC54bWxQSwUGAAAAAAYABgBb&#10;AQAAtwMAAAAA&#10;" path="m0,429768l4088891,429768,4088891,0,0,0,0,429768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305" o:spid="_x0000_s1026" o:spt="100" style="position:absolute;left:4572;top:669036;height:769620;width:4064635;" fillcolor="#CCFFFF" filled="t" stroked="f" coordsize="4064635,769620" o:gfxdata="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UUB2/&#10;AAAA3AAAAA8AAAAAAAAAAQAgAAAAIgAAAGRycy9kb3ducmV2LnhtbFBLAQIUABQAAAAIAIdO4kAz&#10;LwWeOwAAADkAAAAQAAAAAAAAAAEAIAAAAA4BAABkcnMvc2hhcGV4bWwueG1sUEsFBgAAAAAGAAYA&#10;WwEAALgDAAAAAA==&#10;" path="m4064508,0l0,0,0,769620,4064508,769620,406450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06" o:spid="_x0000_s1026" o:spt="100" style="position:absolute;left:4572;top:669036;height:769620;width:4064635;" filled="f" stroked="t" coordsize="4064635,769620" o:gfxdata="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RPk+/&#10;AAAA3AAAAA8AAAAAAAAAAQAgAAAAIgAAAGRycy9kb3ducmV2LnhtbFBLAQIUABQAAAAIAIdO4kAz&#10;LwWeOwAAADkAAAAQAAAAAAAAAAEAIAAAAA4BAABkcnMvc2hhcGV4bWwueG1sUEsFBgAAAAAGAAYA&#10;WwEAALgDAAAAAA==&#10;" path="m0,769620l4064508,769620,4064508,0,0,0,0,769620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307" o:spid="_x0000_s1026" o:spt="100" style="position:absolute;left:1814087;top:371093;height:431165;width:171450;" fillcolor="#000000" filled="t" stroked="f" coordsize="171450,431165" o:gfxdata="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W/Kb4A&#10;AADcAAAADwAAAAAAAAABACAAAAAiAAAAZHJzL2Rvd25yZXYueG1sUEsBAhQAFAAAAAgAh07iQDMv&#10;BZ47AAAAOQAAABAAAAAAAAAAAQAgAAAADQEAAGRycy9zaGFwZXhtbC54bWxQSwUGAAAAAAYABgBb&#10;AQAAtwMAAAAA&#10;" path="m16446,259935l9251,262382,3643,267432,488,274018,0,281295,2393,288416,85578,430911,107597,393191,66528,393191,66528,322579,35413,269239,30360,263614,23760,260429,16446,259935xem66528,322579l66528,393191,104628,393191,104628,383539,69068,383539,85578,355237,66528,322579xem154709,259935l147395,260429,140795,263614,135743,269239,104628,322579,104628,393191,107597,393191,168763,288416,171156,281295,170668,274018,167513,267432,161905,262382,154709,259935xem85578,355237l69068,383539,102088,383539,85578,355237xem104628,322579l85578,355237,102088,383539,104628,383539,104628,322579xem104628,0l66528,0,66528,322579,85578,355237,104628,322579,10462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308" o:spid="_x0000_s1026" o:spt="202" type="#_x0000_t202" style="position:absolute;left:468782;top:68836;height:311785;width:3184525;" filled="f" stroked="f" coordsize="21600,21600" o:gfxdata="UEsDBAoAAAAAAIdO4kAAAAAAAAAAAAAAAAAEAAAAZHJzL1BLAwQUAAAACACHTuJA9DI0hbsAAADc&#10;AAAADwAAAGRycy9kb3ducmV2LnhtbEVPz2vCMBS+C/sfwhO8aeIE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DI0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2A0ABF">
                        <w:pPr>
                          <w:spacing w:before="0" w:line="491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From</w:t>
                        </w:r>
                        <w:r>
                          <w:rPr>
                            <w:spacing w:val="-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medial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end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of</w:t>
                        </w:r>
                        <w:r>
                          <w:rPr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5"/>
                            <w:sz w:val="44"/>
                          </w:rPr>
                          <w:t>DVN</w:t>
                        </w:r>
                      </w:p>
                    </w:txbxContent>
                  </v:textbox>
                </v:shape>
                <v:shape id="Textbox 309" o:spid="_x0000_s1026" o:spt="202" type="#_x0000_t202" style="position:absolute;left:188061;top:734824;height:647065;width:3711575;" filled="f" stroked="f" coordsize="21600,21600" o:gfxdata="UEsDBAoAAAAAAIdO4kAAAAAAAAAAAAAAAAAEAAAAZHJzL1BLAwQUAAAACACHTuJAm36RHr4AAADc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FNT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6R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D03083">
                        <w:pPr>
                          <w:spacing w:before="0" w:line="491" w:lineRule="exact"/>
                          <w:ind w:left="2" w:right="20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Ascends</w:t>
                        </w:r>
                        <w:r>
                          <w:rPr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along</w:t>
                        </w:r>
                        <w:r>
                          <w:rPr>
                            <w:spacing w:val="-1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medial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side</w:t>
                        </w:r>
                        <w:r>
                          <w:rPr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44"/>
                          </w:rPr>
                          <w:t>of</w:t>
                        </w:r>
                      </w:p>
                      <w:p w14:paraId="2E2325B6">
                        <w:pPr>
                          <w:spacing w:before="22"/>
                          <w:ind w:left="0" w:right="20" w:firstLine="0"/>
                          <w:jc w:val="center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forearm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&amp;</w:t>
                        </w:r>
                        <w:r>
                          <w:rPr>
                            <w:spacing w:val="-1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5"/>
                            <w:sz w:val="44"/>
                          </w:rPr>
                          <w:t>arm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8"/>
        </w:rP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200660</wp:posOffset>
                </wp:positionH>
                <wp:positionV relativeFrom="paragraph">
                  <wp:posOffset>1845310</wp:posOffset>
                </wp:positionV>
                <wp:extent cx="4083050" cy="779145"/>
                <wp:effectExtent l="0" t="0" r="0" b="0"/>
                <wp:wrapTopAndBottom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779145"/>
                          <a:chOff x="0" y="0"/>
                          <a:chExt cx="4083050" cy="77914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4572" y="4572"/>
                            <a:ext cx="407416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769620">
                                <a:moveTo>
                                  <a:pt x="4073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19"/>
                                </a:lnTo>
                                <a:lnTo>
                                  <a:pt x="4073652" y="769619"/>
                                </a:lnTo>
                                <a:lnTo>
                                  <a:pt x="407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572" y="4572"/>
                            <a:ext cx="407416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160" h="769620">
                                <a:moveTo>
                                  <a:pt x="0" y="769619"/>
                                </a:moveTo>
                                <a:lnTo>
                                  <a:pt x="4073652" y="769619"/>
                                </a:lnTo>
                                <a:lnTo>
                                  <a:pt x="4073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61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4083050" cy="779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AF39D">
                              <w:pPr>
                                <w:spacing w:before="95" w:line="249" w:lineRule="auto"/>
                                <w:ind w:left="2150" w:right="0" w:hanging="1896"/>
                                <w:jc w:val="lef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Pierce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brachial</w:t>
                              </w:r>
                              <w:r>
                                <w:rPr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fascia</w:t>
                              </w:r>
                              <w:r>
                                <w:rPr>
                                  <w:spacing w:val="-1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at</w:t>
                              </w:r>
                              <w:r>
                                <w:rPr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lower part of 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145.3pt;height:61.35pt;width:321.5pt;mso-position-horizontal-relative:page;mso-wrap-distance-bottom:0pt;mso-wrap-distance-top:0pt;z-index:-251575296;mso-width-relative:page;mso-height-relative:page;" coordsize="4083050,779145" o:gfxdata="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T7lY/NoAAAAKAQAADwAAAAAAAAABACAAAAAiAAAAZHJzL2Rv&#10;d25yZXYueG1sUEsBAhQAFAAAAAgAh07iQEgHCu4cAwAA+AoAAA4AAAAAAAAAAQAgAAAAKQEAAGRy&#10;cy9lMm9Eb2MueG1sUEsFBgAAAAAGAAYAWQEAALcGAAAAAA==&#10;">
                <o:lock v:ext="edit" aspectratio="f"/>
                <v:shape id="Graphic 311" o:spid="_x0000_s1026" o:spt="100" style="position:absolute;left:4572;top:4572;height:769620;width:4074160;" fillcolor="#CCFFFF" filled="t" stroked="f" coordsize="4074160,769620" o:gfxdata="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TscW/&#10;AAAA3AAAAA8AAAAAAAAAAQAgAAAAIgAAAGRycy9kb3ducmV2LnhtbFBLAQIUABQAAAAIAIdO4kAz&#10;LwWeOwAAADkAAAAQAAAAAAAAAAEAIAAAAA4BAABkcnMvc2hhcGV4bWwueG1sUEsFBgAAAAAGAAYA&#10;WwEAALgDAAAAAA==&#10;" path="m4073652,0l0,0,0,769619,4073652,769619,407365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12" o:spid="_x0000_s1026" o:spt="100" style="position:absolute;left:4572;top:4572;height:769620;width:4074160;" filled="f" stroked="t" coordsize="4074160,769620" o:gfxdata="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ZkEL4A&#10;AADcAAAADwAAAAAAAAABACAAAAAiAAAAZHJzL2Rvd25yZXYueG1sUEsBAhQAFAAAAAgAh07iQDMv&#10;BZ47AAAAOQAAABAAAAAAAAAAAQAgAAAADQEAAGRycy9zaGFwZXhtbC54bWxQSwUGAAAAAAYABgBb&#10;AQAAtwMAAAAA&#10;" path="m0,769619l4073652,769619,4073652,0,0,0,0,769619xe">
                  <v:fill on="f" focussize="0,0"/>
                  <v:stroke weight="0.71992125984252pt" color="#000000" joinstyle="round"/>
                  <v:imagedata o:title=""/>
                  <o:lock v:ext="edit" aspectratio="f"/>
                  <v:textbox inset="0mm,0mm,0mm,0mm"/>
                </v:shape>
                <v:shape id="Textbox 313" o:spid="_x0000_s1026" o:spt="202" type="#_x0000_t202" style="position:absolute;left:0;top:0;height:779145;width:4083050;" filled="f" stroked="f" coordsize="21600,21600" o:gfxdata="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8w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FAF39D">
                        <w:pPr>
                          <w:spacing w:before="95" w:line="249" w:lineRule="auto"/>
                          <w:ind w:left="2150" w:right="0" w:hanging="1896"/>
                          <w:jc w:val="left"/>
                          <w:rPr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Pierce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9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brachial</w:t>
                        </w:r>
                        <w:r>
                          <w:rPr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fascia</w:t>
                        </w:r>
                        <w:r>
                          <w:rPr>
                            <w:spacing w:val="-1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at</w:t>
                        </w:r>
                        <w:r>
                          <w:rPr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lower part of arm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18"/>
        </w:rP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ragraph">
                  <wp:posOffset>2820035</wp:posOffset>
                </wp:positionV>
                <wp:extent cx="4346575" cy="1487805"/>
                <wp:effectExtent l="0" t="0" r="0" b="0"/>
                <wp:wrapTopAndBottom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6575" cy="1487805"/>
                          <a:chOff x="0" y="0"/>
                          <a:chExt cx="4346575" cy="148780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120395" y="4572"/>
                            <a:ext cx="40894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429895">
                                <a:moveTo>
                                  <a:pt x="4088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4088891" y="429768"/>
                                </a:lnTo>
                                <a:lnTo>
                                  <a:pt x="408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20395" y="4572"/>
                            <a:ext cx="408940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0" h="429895">
                                <a:moveTo>
                                  <a:pt x="0" y="429768"/>
                                </a:moveTo>
                                <a:lnTo>
                                  <a:pt x="4088891" y="429768"/>
                                </a:lnTo>
                                <a:lnTo>
                                  <a:pt x="4088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72" y="713231"/>
                            <a:ext cx="433768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685" h="769620">
                                <a:moveTo>
                                  <a:pt x="433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lnTo>
                                  <a:pt x="4337304" y="769620"/>
                                </a:lnTo>
                                <a:lnTo>
                                  <a:pt x="433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572" y="713231"/>
                            <a:ext cx="433768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685" h="769620">
                                <a:moveTo>
                                  <a:pt x="0" y="769620"/>
                                </a:moveTo>
                                <a:lnTo>
                                  <a:pt x="4337304" y="769620"/>
                                </a:lnTo>
                                <a:lnTo>
                                  <a:pt x="433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62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943627" y="450341"/>
                            <a:ext cx="17145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63220">
                                <a:moveTo>
                                  <a:pt x="16446" y="191845"/>
                                </a:moveTo>
                                <a:lnTo>
                                  <a:pt x="9251" y="194309"/>
                                </a:lnTo>
                                <a:lnTo>
                                  <a:pt x="3643" y="199288"/>
                                </a:lnTo>
                                <a:lnTo>
                                  <a:pt x="488" y="205851"/>
                                </a:lnTo>
                                <a:lnTo>
                                  <a:pt x="0" y="213151"/>
                                </a:lnTo>
                                <a:lnTo>
                                  <a:pt x="2393" y="220344"/>
                                </a:lnTo>
                                <a:lnTo>
                                  <a:pt x="85578" y="362838"/>
                                </a:lnTo>
                                <a:lnTo>
                                  <a:pt x="107671" y="324992"/>
                                </a:lnTo>
                                <a:lnTo>
                                  <a:pt x="66528" y="324992"/>
                                </a:lnTo>
                                <a:lnTo>
                                  <a:pt x="66528" y="254507"/>
                                </a:lnTo>
                                <a:lnTo>
                                  <a:pt x="35413" y="201167"/>
                                </a:lnTo>
                                <a:lnTo>
                                  <a:pt x="30360" y="195488"/>
                                </a:lnTo>
                                <a:lnTo>
                                  <a:pt x="23760" y="192309"/>
                                </a:lnTo>
                                <a:lnTo>
                                  <a:pt x="16446" y="191845"/>
                                </a:lnTo>
                                <a:close/>
                              </a:path>
                              <a:path w="171450" h="363220">
                                <a:moveTo>
                                  <a:pt x="66528" y="254507"/>
                                </a:moveTo>
                                <a:lnTo>
                                  <a:pt x="66528" y="324992"/>
                                </a:lnTo>
                                <a:lnTo>
                                  <a:pt x="104628" y="324992"/>
                                </a:lnTo>
                                <a:lnTo>
                                  <a:pt x="104628" y="315467"/>
                                </a:lnTo>
                                <a:lnTo>
                                  <a:pt x="69068" y="315467"/>
                                </a:lnTo>
                                <a:lnTo>
                                  <a:pt x="85578" y="287165"/>
                                </a:lnTo>
                                <a:lnTo>
                                  <a:pt x="66528" y="254507"/>
                                </a:lnTo>
                                <a:close/>
                              </a:path>
                              <a:path w="171450" h="363220">
                                <a:moveTo>
                                  <a:pt x="154709" y="191845"/>
                                </a:moveTo>
                                <a:lnTo>
                                  <a:pt x="147395" y="192309"/>
                                </a:lnTo>
                                <a:lnTo>
                                  <a:pt x="140795" y="195488"/>
                                </a:lnTo>
                                <a:lnTo>
                                  <a:pt x="135743" y="201167"/>
                                </a:lnTo>
                                <a:lnTo>
                                  <a:pt x="104628" y="254507"/>
                                </a:lnTo>
                                <a:lnTo>
                                  <a:pt x="104628" y="324992"/>
                                </a:lnTo>
                                <a:lnTo>
                                  <a:pt x="107671" y="324992"/>
                                </a:lnTo>
                                <a:lnTo>
                                  <a:pt x="168763" y="220344"/>
                                </a:lnTo>
                                <a:lnTo>
                                  <a:pt x="171156" y="213151"/>
                                </a:lnTo>
                                <a:lnTo>
                                  <a:pt x="170668" y="205851"/>
                                </a:lnTo>
                                <a:lnTo>
                                  <a:pt x="167512" y="199288"/>
                                </a:lnTo>
                                <a:lnTo>
                                  <a:pt x="161905" y="194309"/>
                                </a:lnTo>
                                <a:lnTo>
                                  <a:pt x="154709" y="191845"/>
                                </a:lnTo>
                                <a:close/>
                              </a:path>
                              <a:path w="171450" h="363220">
                                <a:moveTo>
                                  <a:pt x="85578" y="287165"/>
                                </a:moveTo>
                                <a:lnTo>
                                  <a:pt x="69068" y="315467"/>
                                </a:lnTo>
                                <a:lnTo>
                                  <a:pt x="102088" y="315467"/>
                                </a:lnTo>
                                <a:lnTo>
                                  <a:pt x="85578" y="287165"/>
                                </a:lnTo>
                                <a:close/>
                              </a:path>
                              <a:path w="171450" h="363220">
                                <a:moveTo>
                                  <a:pt x="104628" y="254507"/>
                                </a:moveTo>
                                <a:lnTo>
                                  <a:pt x="85578" y="287165"/>
                                </a:lnTo>
                                <a:lnTo>
                                  <a:pt x="102088" y="315467"/>
                                </a:lnTo>
                                <a:lnTo>
                                  <a:pt x="104628" y="315467"/>
                                </a:lnTo>
                                <a:lnTo>
                                  <a:pt x="104628" y="254507"/>
                                </a:lnTo>
                                <a:close/>
                              </a:path>
                              <a:path w="171450" h="363220">
                                <a:moveTo>
                                  <a:pt x="104628" y="0"/>
                                </a:moveTo>
                                <a:lnTo>
                                  <a:pt x="66528" y="0"/>
                                </a:lnTo>
                                <a:lnTo>
                                  <a:pt x="66528" y="254507"/>
                                </a:lnTo>
                                <a:lnTo>
                                  <a:pt x="85578" y="287165"/>
                                </a:lnTo>
                                <a:lnTo>
                                  <a:pt x="104628" y="254507"/>
                                </a:lnTo>
                                <a:lnTo>
                                  <a:pt x="104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782116" y="69068"/>
                            <a:ext cx="277939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B36F6">
                              <w:pPr>
                                <w:spacing w:before="0" w:line="491" w:lineRule="exact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Ascend</w:t>
                              </w:r>
                              <w:r>
                                <w:rPr>
                                  <w:spacing w:val="-1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towards</w:t>
                              </w:r>
                              <w:r>
                                <w:rPr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2"/>
                                  <w:sz w:val="44"/>
                                </w:rPr>
                                <w:t>axilla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78587" y="778639"/>
                            <a:ext cx="379793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2E960">
                              <w:pPr>
                                <w:spacing w:before="0" w:line="491" w:lineRule="exact"/>
                                <w:ind w:left="0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Merges</w:t>
                              </w:r>
                              <w:r>
                                <w:rPr>
                                  <w:spacing w:val="-1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with</w:t>
                              </w:r>
                              <w:r>
                                <w:rPr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brachial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v.</w:t>
                              </w:r>
                              <w:r>
                                <w:rPr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4"/>
                                </w:rPr>
                                <w:t>form</w:t>
                              </w:r>
                            </w:p>
                            <w:p w14:paraId="6F1B7B89">
                              <w:pPr>
                                <w:spacing w:before="22"/>
                                <w:ind w:left="8" w:right="18" w:firstLine="0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z w:val="44"/>
                                </w:rPr>
                                <w:t>axillary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2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00000"/>
                                  <w:spacing w:val="-5"/>
                                  <w:sz w:val="44"/>
                                </w:rPr>
                                <w:t>v</w:t>
                              </w:r>
                              <w:r>
                                <w:rPr>
                                  <w:spacing w:val="-5"/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pt;margin-top:222.05pt;height:117.15pt;width:342.25pt;mso-position-horizontal-relative:page;mso-wrap-distance-bottom:0pt;mso-wrap-distance-top:0pt;z-index:-251575296;mso-width-relative:page;mso-height-relative:page;" coordsize="4346575,1487805" o:gfxdata="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">
                <o:lock v:ext="edit" aspectratio="f"/>
                <v:shape id="Graphic 315" o:spid="_x0000_s1026" o:spt="100" style="position:absolute;left:120395;top:4572;height:429895;width:4089400;" fillcolor="#CCFFFF" filled="t" stroked="f" coordsize="4089400,429895" o:gfxdata="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5ymi/&#10;AAAA3AAAAA8AAAAAAAAAAQAgAAAAIgAAAGRycy9kb3ducmV2LnhtbFBLAQIUABQAAAAIAIdO4kAz&#10;LwWeOwAAADkAAAAQAAAAAAAAAAEAIAAAAA4BAABkcnMvc2hhcGV4bWwueG1sUEsFBgAAAAAGAAYA&#10;WwEAALgDAAAAAA==&#10;" path="m4088891,0l0,0,0,429768,4088891,429768,408889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16" o:spid="_x0000_s1026" o:spt="100" style="position:absolute;left:120395;top:4572;height:429895;width:4089400;" filled="f" stroked="t" coordsize="4089400,429895" o:gfxdata="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EcUr4A&#10;AADcAAAADwAAAAAAAAABACAAAAAiAAAAZHJzL2Rvd25yZXYueG1sUEsBAhQAFAAAAAgAh07iQDMv&#10;BZ47AAAAOQAAABAAAAAAAAAAAQAgAAAADQEAAGRycy9zaGFwZXhtbC54bWxQSwUGAAAAAAYABgBb&#10;AQAAtwMAAAAA&#10;" path="m0,429768l4088891,429768,4088891,0,0,0,0,429768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317" o:spid="_x0000_s1026" o:spt="100" style="position:absolute;left:4572;top:713231;height:769620;width:4337685;" fillcolor="#CCFFFF" filled="t" stroked="f" coordsize="4337685,769620" o:gfxdata="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dAh+/&#10;AAAA3AAAAA8AAAAAAAAAAQAgAAAAIgAAAGRycy9kb3ducmV2LnhtbFBLAQIUABQAAAAIAIdO4kAz&#10;LwWeOwAAADkAAAAQAAAAAAAAAAEAIAAAAA4BAABkcnMvc2hhcGV4bWwueG1sUEsFBgAAAAAGAAYA&#10;WwEAALgDAAAAAA==&#10;" path="m4337304,0l0,0,0,769620,4337304,769620,433730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18" o:spid="_x0000_s1026" o:spt="100" style="position:absolute;left:4572;top:713231;height:769620;width:4337685;" filled="f" stroked="t" coordsize="4337685,769620" o:gfxdata="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cr9G/&#10;AAAA3AAAAA8AAAAAAAAAAQAgAAAAIgAAAGRycy9kb3ducmV2LnhtbFBLAQIUABQAAAAIAIdO4kAz&#10;LwWeOwAAADkAAAAQAAAAAAAAAAEAIAAAAA4BAABkcnMvc2hhcGV4bWwueG1sUEsFBgAAAAAGAAYA&#10;WwEAALgDAAAAAA==&#10;" path="m0,769620l4337304,769620,4337304,0,0,0,0,769620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319" o:spid="_x0000_s1026" o:spt="100" style="position:absolute;left:1943627;top:450341;height:363220;width:171450;" fillcolor="#000000" filled="t" stroked="f" coordsize="171450,363220" o:gfxdata="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nAHi5AAAA3AAA&#10;AA8AAAAAAAAAAQAgAAAAIgAAAGRycy9kb3ducmV2LnhtbFBLAQIUABQAAAAIAIdO4kAzLwWeOwAA&#10;ADkAAAAQAAAAAAAAAAEAIAAAAAgBAABkcnMvc2hhcGV4bWwueG1sUEsFBgAAAAAGAAYAWwEAALID&#10;AAAAAA==&#10;" path="m16446,191845l9251,194309,3643,199288,488,205851,0,213151,2393,220344,85578,362838,107671,324992,66528,324992,66528,254507,35413,201167,30360,195488,23760,192309,16446,191845xem66528,254507l66528,324992,104628,324992,104628,315467,69068,315467,85578,287165,66528,254507xem154709,191845l147395,192309,140795,195488,135743,201167,104628,254507,104628,324992,107671,324992,168763,220344,171156,213151,170668,205851,167512,199288,161905,194309,154709,191845xem85578,287165l69068,315467,102088,315467,85578,287165xem104628,254507l85578,287165,102088,315467,104628,315467,104628,254507xem104628,0l66528,0,66528,254507,85578,287165,104628,254507,104628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320" o:spid="_x0000_s1026" o:spt="202" type="#_x0000_t202" style="position:absolute;left:782116;top:69068;height:312420;width:2779395;" filled="f" stroked="f" coordsize="21600,21600" o:gfxdata="UEsDBAoAAAAAAIdO4kAAAAAAAAAAAAAAAAAEAAAAZHJzL1BLAwQUAAAACACHTuJAQfFk47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fA6S/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xZO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1B36F6">
                        <w:pPr>
                          <w:spacing w:before="0" w:line="491" w:lineRule="exact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Ascend</w:t>
                        </w:r>
                        <w:r>
                          <w:rPr>
                            <w:spacing w:val="-19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towards</w:t>
                        </w:r>
                        <w:r>
                          <w:rPr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2"/>
                            <w:sz w:val="44"/>
                          </w:rPr>
                          <w:t>axilla</w:t>
                        </w:r>
                      </w:p>
                    </w:txbxContent>
                  </v:textbox>
                </v:shape>
                <v:shape id="Textbox 321" o:spid="_x0000_s1026" o:spt="202" type="#_x0000_t202" style="position:absolute;left:278587;top:778639;height:647065;width:3797935;" filled="f" stroked="f" coordsize="21600,21600" o:gfxdata="UEsDBAoAAAAAAIdO4kAAAAAAAAAAAAAAAAAEAAAAZHJzL1BLAwQUAAAACACHTuJALr3Be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qa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3B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A2E960">
                        <w:pPr>
                          <w:spacing w:before="0" w:line="491" w:lineRule="exact"/>
                          <w:ind w:left="0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Merges</w:t>
                        </w:r>
                        <w:r>
                          <w:rPr>
                            <w:spacing w:val="-1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with</w:t>
                        </w:r>
                        <w:r>
                          <w:rPr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brachial</w:t>
                        </w:r>
                        <w:r>
                          <w:rPr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v.</w:t>
                        </w:r>
                        <w:r>
                          <w:rPr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18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4"/>
                          </w:rPr>
                          <w:t>form</w:t>
                        </w:r>
                      </w:p>
                      <w:p w14:paraId="6F1B7B89">
                        <w:pPr>
                          <w:spacing w:before="22"/>
                          <w:ind w:left="8" w:right="18" w:firstLine="0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C00000"/>
                            <w:sz w:val="44"/>
                          </w:rPr>
                          <w:t>axillary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23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00000"/>
                            <w:spacing w:val="-5"/>
                            <w:sz w:val="44"/>
                          </w:rPr>
                          <w:t>v</w:t>
                        </w:r>
                        <w:r>
                          <w:rPr>
                            <w:spacing w:val="-5"/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8A76344">
      <w:pPr>
        <w:pStyle w:val="6"/>
        <w:spacing w:before="146"/>
        <w:rPr>
          <w:rFonts w:ascii="Arial"/>
          <w:b/>
          <w:sz w:val="20"/>
        </w:rPr>
      </w:pPr>
    </w:p>
    <w:p w14:paraId="29D42757">
      <w:pPr>
        <w:pStyle w:val="6"/>
        <w:spacing w:before="54"/>
        <w:rPr>
          <w:rFonts w:ascii="Arial"/>
          <w:b/>
          <w:sz w:val="20"/>
        </w:rPr>
      </w:pPr>
    </w:p>
    <w:p w14:paraId="02C6193C">
      <w:pPr>
        <w:pStyle w:val="6"/>
        <w:spacing w:after="0"/>
        <w:rPr>
          <w:rFonts w:ascii="Arial"/>
          <w:b/>
          <w:sz w:val="20"/>
        </w:rPr>
        <w:sectPr>
          <w:pgSz w:w="14400" w:h="10800" w:orient="landscape"/>
          <w:pgMar w:top="440" w:right="0" w:bottom="0" w:left="0" w:header="720" w:footer="720" w:gutter="0"/>
          <w:cols w:space="720" w:num="1"/>
        </w:sectPr>
      </w:pPr>
    </w:p>
    <w:p w14:paraId="691DA5E9">
      <w:pPr>
        <w:pStyle w:val="6"/>
        <w:rPr>
          <w:rFonts w:ascii="Arial"/>
          <w:b/>
          <w:sz w:val="20"/>
        </w:rPr>
      </w:pPr>
    </w:p>
    <w:p w14:paraId="302882B4">
      <w:pPr>
        <w:pStyle w:val="6"/>
        <w:rPr>
          <w:rFonts w:ascii="Arial"/>
          <w:b/>
          <w:sz w:val="20"/>
        </w:rPr>
      </w:pPr>
    </w:p>
    <w:p w14:paraId="4E41C5FC">
      <w:pPr>
        <w:pStyle w:val="6"/>
        <w:rPr>
          <w:rFonts w:ascii="Arial"/>
          <w:b/>
          <w:sz w:val="20"/>
        </w:rPr>
      </w:pPr>
    </w:p>
    <w:p w14:paraId="3706D275">
      <w:pPr>
        <w:pStyle w:val="6"/>
        <w:rPr>
          <w:rFonts w:ascii="Arial"/>
          <w:b/>
          <w:sz w:val="20"/>
        </w:rPr>
      </w:pPr>
    </w:p>
    <w:p w14:paraId="0B7C1B46">
      <w:pPr>
        <w:pStyle w:val="6"/>
        <w:rPr>
          <w:rFonts w:ascii="Arial"/>
          <w:b/>
          <w:sz w:val="20"/>
        </w:rPr>
      </w:pPr>
    </w:p>
    <w:p w14:paraId="4D179451">
      <w:pPr>
        <w:pStyle w:val="6"/>
        <w:rPr>
          <w:rFonts w:ascii="Arial"/>
          <w:b/>
          <w:sz w:val="20"/>
        </w:rPr>
      </w:pPr>
    </w:p>
    <w:p w14:paraId="5FB57514">
      <w:pPr>
        <w:pStyle w:val="6"/>
        <w:rPr>
          <w:rFonts w:ascii="Arial"/>
          <w:b/>
          <w:sz w:val="20"/>
        </w:rPr>
      </w:pPr>
    </w:p>
    <w:p w14:paraId="5D595487">
      <w:pPr>
        <w:pStyle w:val="6"/>
        <w:rPr>
          <w:rFonts w:ascii="Arial"/>
          <w:b/>
          <w:sz w:val="20"/>
        </w:rPr>
      </w:pPr>
    </w:p>
    <w:p w14:paraId="677DF6C3">
      <w:pPr>
        <w:pStyle w:val="6"/>
        <w:spacing w:before="57"/>
        <w:rPr>
          <w:rFonts w:ascii="Arial"/>
          <w:b/>
          <w:sz w:val="20"/>
        </w:rPr>
      </w:pPr>
    </w:p>
    <w:p w14:paraId="3EBD04CC">
      <w:pPr>
        <w:pStyle w:val="6"/>
        <w:ind w:left="107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772400" cy="1470660"/>
                <wp:effectExtent l="9525" t="0" r="0" b="5715"/>
                <wp:docPr id="322" name="Text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47066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0B0722">
                            <w:pPr>
                              <w:pStyle w:val="6"/>
                              <w:spacing w:before="52"/>
                              <w:rPr>
                                <w:rFonts w:ascii="Arial"/>
                                <w:b/>
                                <w:sz w:val="64"/>
                              </w:rPr>
                            </w:pPr>
                          </w:p>
                          <w:p w14:paraId="710F25D0">
                            <w:pPr>
                              <w:spacing w:before="0"/>
                              <w:ind w:left="2" w:right="2" w:firstLine="0"/>
                              <w:jc w:val="center"/>
                              <w:rPr>
                                <w:sz w:val="64"/>
                              </w:rPr>
                            </w:pPr>
                            <w:r>
                              <w:rPr>
                                <w:sz w:val="64"/>
                              </w:rPr>
                              <w:t>Clinical</w:t>
                            </w:r>
                            <w:r>
                              <w:rPr>
                                <w:spacing w:val="-12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64"/>
                              </w:rPr>
                              <w:t>Correlation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2" o:spid="_x0000_s1026" o:spt="202" type="#_x0000_t202" style="height:115.8pt;width:612pt;" filled="f" stroked="t" coordsize="21600,21600" o:gfxdata="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R02ol1QAAAAYB&#10;AAAPAAAAAAAAAAEAIAAAACIAAABkcnMvZG93bnJldi54bWxQSwECFAAUAAAACACHTuJAwacCPuUB&#10;AADcAwAADgAAAAAAAAABACAAAAAkAQAAZHJzL2Uyb0RvYy54bWxQSwUGAAAAAAYABgBZAQAAewUA&#10;AAAA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030B0722">
                      <w:pPr>
                        <w:pStyle w:val="6"/>
                        <w:spacing w:before="52"/>
                        <w:rPr>
                          <w:rFonts w:ascii="Arial"/>
                          <w:b/>
                          <w:sz w:val="64"/>
                        </w:rPr>
                      </w:pPr>
                    </w:p>
                    <w:p w14:paraId="710F25D0">
                      <w:pPr>
                        <w:spacing w:before="0"/>
                        <w:ind w:left="2" w:right="2" w:firstLine="0"/>
                        <w:jc w:val="center"/>
                        <w:rPr>
                          <w:sz w:val="64"/>
                        </w:rPr>
                      </w:pPr>
                      <w:r>
                        <w:rPr>
                          <w:sz w:val="64"/>
                        </w:rPr>
                        <w:t>Clinical</w:t>
                      </w:r>
                      <w:r>
                        <w:rPr>
                          <w:spacing w:val="-12"/>
                          <w:sz w:val="64"/>
                        </w:rPr>
                        <w:t xml:space="preserve"> </w:t>
                      </w:r>
                      <w:r>
                        <w:rPr>
                          <w:spacing w:val="-2"/>
                          <w:sz w:val="64"/>
                        </w:rPr>
                        <w:t>Correlation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0F1A11D9">
      <w:pPr>
        <w:spacing w:before="503"/>
        <w:ind w:left="1" w:right="0" w:firstLine="0"/>
        <w:jc w:val="center"/>
        <w:rPr>
          <w:sz w:val="48"/>
        </w:rPr>
      </w:pPr>
      <w:r>
        <w:rPr>
          <w:sz w:val="48"/>
        </w:rPr>
        <w:t>Supracondylar</w:t>
      </w:r>
      <w:r>
        <w:rPr>
          <w:spacing w:val="1"/>
          <w:sz w:val="48"/>
        </w:rPr>
        <w:t xml:space="preserve"> </w:t>
      </w:r>
      <w:r>
        <w:rPr>
          <w:sz w:val="48"/>
        </w:rPr>
        <w:t>Fractures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Humerus</w:t>
      </w:r>
    </w:p>
    <w:p w14:paraId="46116444">
      <w:pPr>
        <w:spacing w:after="0"/>
        <w:jc w:val="center"/>
        <w:rPr>
          <w:sz w:val="48"/>
        </w:rPr>
        <w:sectPr>
          <w:pgSz w:w="14400" w:h="10800" w:orient="landscape"/>
          <w:pgMar w:top="1220" w:right="0" w:bottom="280" w:left="0" w:header="720" w:footer="720" w:gutter="0"/>
          <w:cols w:space="720" w:num="1"/>
        </w:sectPr>
      </w:pPr>
    </w:p>
    <w:p w14:paraId="717174A0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323" name="Text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B75CBE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Supracondylar</w:t>
                            </w:r>
                            <w:r>
                              <w:rPr>
                                <w:spacing w:val="-1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Humerus</w:t>
                            </w:r>
                            <w:r>
                              <w:rPr>
                                <w:spacing w:val="-8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Fracture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3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OOcN8v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39B75CBE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Supracondylar</w:t>
                      </w:r>
                      <w:r>
                        <w:rPr>
                          <w:spacing w:val="-10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Humerus</w:t>
                      </w:r>
                      <w:r>
                        <w:rPr>
                          <w:spacing w:val="-8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Fracture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D361530">
      <w:pPr>
        <w:pStyle w:val="8"/>
        <w:numPr>
          <w:ilvl w:val="0"/>
          <w:numId w:val="30"/>
        </w:numPr>
        <w:tabs>
          <w:tab w:val="left" w:pos="924"/>
        </w:tabs>
        <w:spacing w:before="243" w:after="0" w:line="225" w:lineRule="auto"/>
        <w:ind w:left="924" w:right="6354" w:hanging="540"/>
        <w:jc w:val="left"/>
        <w:rPr>
          <w:sz w:val="44"/>
        </w:rPr>
      </w:pPr>
      <w:r>
        <w:rPr>
          <w:sz w:val="44"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260350</wp:posOffset>
                </wp:positionV>
                <wp:extent cx="3465830" cy="5294630"/>
                <wp:effectExtent l="0" t="0" r="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29" cy="5294630"/>
                          <a:chOff x="0" y="0"/>
                          <a:chExt cx="3465829" cy="529463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447288" cy="527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572" y="4572"/>
                            <a:ext cx="3456940" cy="528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940" h="5285740">
                                <a:moveTo>
                                  <a:pt x="0" y="5285232"/>
                                </a:moveTo>
                                <a:lnTo>
                                  <a:pt x="3456431" y="5285232"/>
                                </a:lnTo>
                                <a:lnTo>
                                  <a:pt x="3456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523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1.25pt;margin-top:20.5pt;height:416.9pt;width:272.9pt;mso-position-horizontal-relative:page;z-index:251687936;mso-width-relative:page;mso-height-relative:page;" coordsize="3465829,5294630" o:gfxdata="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">
                <o:lock v:ext="edit" aspectratio="f"/>
                <v:shape id="Image 325" o:spid="_x0000_s1026" o:spt="75" type="#_x0000_t75" style="position:absolute;left:9144;top:9144;height:5276088;width:3447288;" filled="f" o:preferrelative="t" stroked="f" coordsize="21600,21600" o:gfxdata="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nDj1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3" o:title=""/>
                  <o:lock v:ext="edit" aspectratio="f"/>
                </v:shape>
                <v:shape id="Graphic 326" o:spid="_x0000_s1026" o:spt="100" style="position:absolute;left:4572;top:4572;height:5285740;width:3456940;" filled="f" stroked="t" coordsize="3456940,5285740" o:gfxdata="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0/kb4A&#10;AADcAAAADwAAAAAAAAABACAAAAAiAAAAZHJzL2Rvd25yZXYueG1sUEsBAhQAFAAAAAgAh07iQDMv&#10;BZ47AAAAOQAAABAAAAAAAAAAAQAgAAAADQEAAGRycy9zaGFwZXhtbC54bWxQSwUGAAAAAAYABgBb&#10;AQAAtwMAAAAA&#10;" path="m0,5285232l3456431,5285232,3456431,0,0,0,0,5285232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z w:val="44"/>
        </w:rPr>
        <w:t>Most</w:t>
      </w:r>
      <w:r>
        <w:rPr>
          <w:spacing w:val="-5"/>
          <w:sz w:val="44"/>
        </w:rPr>
        <w:t xml:space="preserve"> </w:t>
      </w:r>
      <w:r>
        <w:rPr>
          <w:sz w:val="44"/>
        </w:rPr>
        <w:t>common</w:t>
      </w:r>
      <w:r>
        <w:rPr>
          <w:spacing w:val="-3"/>
          <w:sz w:val="44"/>
        </w:rPr>
        <w:t xml:space="preserve"> </w:t>
      </w:r>
      <w:r>
        <w:rPr>
          <w:sz w:val="44"/>
        </w:rPr>
        <w:t>type</w:t>
      </w:r>
      <w:r>
        <w:rPr>
          <w:spacing w:val="-6"/>
          <w:sz w:val="44"/>
        </w:rPr>
        <w:t xml:space="preserve"> </w:t>
      </w:r>
      <w:r>
        <w:rPr>
          <w:sz w:val="44"/>
        </w:rPr>
        <w:t>of</w:t>
      </w:r>
      <w:r>
        <w:rPr>
          <w:spacing w:val="-9"/>
          <w:sz w:val="44"/>
        </w:rPr>
        <w:t xml:space="preserve"> </w:t>
      </w:r>
      <w:r>
        <w:rPr>
          <w:sz w:val="44"/>
        </w:rPr>
        <w:t>elbow</w:t>
      </w:r>
      <w:r>
        <w:rPr>
          <w:spacing w:val="-9"/>
          <w:sz w:val="44"/>
        </w:rPr>
        <w:t xml:space="preserve"> </w:t>
      </w:r>
      <w:r>
        <w:rPr>
          <w:sz w:val="44"/>
        </w:rPr>
        <w:t>injury</w:t>
      </w:r>
      <w:r>
        <w:rPr>
          <w:spacing w:val="-7"/>
          <w:sz w:val="44"/>
        </w:rPr>
        <w:t xml:space="preserve"> </w:t>
      </w:r>
      <w:r>
        <w:rPr>
          <w:sz w:val="44"/>
        </w:rPr>
        <w:t xml:space="preserve">in </w:t>
      </w:r>
      <w:r>
        <w:rPr>
          <w:rFonts w:ascii="Arial" w:hAnsi="Arial"/>
          <w:b/>
          <w:color w:val="C00000"/>
          <w:sz w:val="44"/>
        </w:rPr>
        <w:t xml:space="preserve">children </w:t>
      </w:r>
      <w:r>
        <w:rPr>
          <w:sz w:val="44"/>
        </w:rPr>
        <w:t>(more common in children because thinner cortex in children)</w:t>
      </w:r>
    </w:p>
    <w:p w14:paraId="4E07C1EF">
      <w:pPr>
        <w:pStyle w:val="6"/>
        <w:spacing w:before="180"/>
      </w:pPr>
    </w:p>
    <w:p w14:paraId="168CC386">
      <w:pPr>
        <w:pStyle w:val="8"/>
        <w:numPr>
          <w:ilvl w:val="0"/>
          <w:numId w:val="30"/>
        </w:numPr>
        <w:tabs>
          <w:tab w:val="left" w:pos="924"/>
        </w:tabs>
        <w:spacing w:before="0" w:after="0" w:line="225" w:lineRule="auto"/>
        <w:ind w:left="924" w:right="6344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Occurs more frequent in children after</w:t>
      </w:r>
      <w:r>
        <w:rPr>
          <w:spacing w:val="-4"/>
          <w:sz w:val="44"/>
        </w:rPr>
        <w:t xml:space="preserve"> </w:t>
      </w:r>
      <w:r>
        <w:rPr>
          <w:sz w:val="44"/>
        </w:rPr>
        <w:t>a</w:t>
      </w:r>
      <w:r>
        <w:rPr>
          <w:spacing w:val="-7"/>
          <w:sz w:val="44"/>
        </w:rPr>
        <w:t xml:space="preserve"> </w:t>
      </w:r>
      <w:r>
        <w:rPr>
          <w:sz w:val="44"/>
        </w:rPr>
        <w:t>fall</w:t>
      </w:r>
      <w:r>
        <w:rPr>
          <w:spacing w:val="-8"/>
          <w:sz w:val="44"/>
        </w:rPr>
        <w:t xml:space="preserve"> </w:t>
      </w:r>
      <w:r>
        <w:rPr>
          <w:sz w:val="44"/>
        </w:rPr>
        <w:t>on</w:t>
      </w:r>
      <w:r>
        <w:rPr>
          <w:spacing w:val="-4"/>
          <w:sz w:val="44"/>
        </w:rPr>
        <w:t xml:space="preserve"> </w:t>
      </w:r>
      <w:r>
        <w:rPr>
          <w:sz w:val="44"/>
        </w:rPr>
        <w:t>an</w:t>
      </w:r>
      <w:r>
        <w:rPr>
          <w:spacing w:val="-4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outstretched hand</w:t>
      </w:r>
    </w:p>
    <w:p w14:paraId="70908D54">
      <w:pPr>
        <w:pStyle w:val="6"/>
        <w:spacing w:before="180"/>
        <w:rPr>
          <w:rFonts w:ascii="Arial"/>
          <w:b/>
        </w:rPr>
      </w:pPr>
    </w:p>
    <w:p w14:paraId="218A394E">
      <w:pPr>
        <w:pStyle w:val="8"/>
        <w:numPr>
          <w:ilvl w:val="0"/>
          <w:numId w:val="30"/>
        </w:numPr>
        <w:tabs>
          <w:tab w:val="left" w:pos="924"/>
        </w:tabs>
        <w:spacing w:before="0" w:after="0" w:line="225" w:lineRule="auto"/>
        <w:ind w:left="924" w:right="6988" w:hanging="540"/>
        <w:jc w:val="left"/>
        <w:rPr>
          <w:rFonts w:ascii="Arial" w:hAnsi="Arial"/>
          <w:b/>
          <w:sz w:val="44"/>
        </w:rPr>
      </w:pPr>
      <w:r>
        <w:rPr>
          <w:sz w:val="44"/>
        </w:rPr>
        <w:t>The</w:t>
      </w:r>
      <w:r>
        <w:rPr>
          <w:spacing w:val="-12"/>
          <w:sz w:val="44"/>
        </w:rPr>
        <w:t xml:space="preserve"> </w:t>
      </w:r>
      <w:r>
        <w:rPr>
          <w:sz w:val="44"/>
        </w:rPr>
        <w:t>most</w:t>
      </w:r>
      <w:r>
        <w:rPr>
          <w:spacing w:val="-12"/>
          <w:sz w:val="44"/>
        </w:rPr>
        <w:t xml:space="preserve"> </w:t>
      </w:r>
      <w:r>
        <w:rPr>
          <w:sz w:val="44"/>
        </w:rPr>
        <w:t>common</w:t>
      </w:r>
      <w:r>
        <w:rPr>
          <w:spacing w:val="-8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 xml:space="preserve">complication </w:t>
      </w:r>
      <w:r>
        <w:rPr>
          <w:sz w:val="44"/>
        </w:rPr>
        <w:t xml:space="preserve">associated with </w:t>
      </w:r>
      <w:r>
        <w:rPr>
          <w:rFonts w:ascii="Arial" w:hAnsi="Arial"/>
          <w:b/>
          <w:color w:val="C00000"/>
          <w:sz w:val="44"/>
        </w:rPr>
        <w:t xml:space="preserve">displaced </w:t>
      </w:r>
      <w:r>
        <w:rPr>
          <w:sz w:val="44"/>
        </w:rPr>
        <w:t xml:space="preserve">supracondylar fractures is </w:t>
      </w:r>
      <w:r>
        <w:rPr>
          <w:rFonts w:ascii="Arial" w:hAnsi="Arial"/>
          <w:b/>
          <w:color w:val="C00000"/>
          <w:spacing w:val="-2"/>
          <w:sz w:val="44"/>
        </w:rPr>
        <w:t>neuropraxia</w:t>
      </w:r>
    </w:p>
    <w:p w14:paraId="46185BB1">
      <w:pPr>
        <w:pStyle w:val="6"/>
        <w:spacing w:before="179"/>
        <w:rPr>
          <w:rFonts w:ascii="Arial"/>
          <w:b/>
        </w:rPr>
      </w:pPr>
    </w:p>
    <w:p w14:paraId="62566EA6">
      <w:pPr>
        <w:pStyle w:val="8"/>
        <w:numPr>
          <w:ilvl w:val="0"/>
          <w:numId w:val="30"/>
        </w:numPr>
        <w:tabs>
          <w:tab w:val="left" w:pos="924"/>
        </w:tabs>
        <w:spacing w:before="0" w:after="0" w:line="225" w:lineRule="auto"/>
        <w:ind w:left="924" w:right="6229" w:hanging="540"/>
        <w:jc w:val="left"/>
        <w:rPr>
          <w:sz w:val="44"/>
        </w:rPr>
      </w:pPr>
      <w:r>
        <w:rPr>
          <w:sz w:val="44"/>
        </w:rPr>
        <w:t xml:space="preserve">The median nerve, specifically the </w:t>
      </w:r>
      <w:r>
        <w:rPr>
          <w:rFonts w:ascii="Arial" w:hAnsi="Arial"/>
          <w:b/>
          <w:color w:val="C00000"/>
          <w:sz w:val="44"/>
        </w:rPr>
        <w:t xml:space="preserve">anterior interosseous nerve </w:t>
      </w:r>
      <w:r>
        <w:rPr>
          <w:sz w:val="44"/>
        </w:rPr>
        <w:t xml:space="preserve">(52%) and </w:t>
      </w:r>
      <w:r>
        <w:rPr>
          <w:rFonts w:ascii="Arial" w:hAnsi="Arial"/>
          <w:b/>
          <w:color w:val="C00000"/>
          <w:sz w:val="44"/>
        </w:rPr>
        <w:t xml:space="preserve">radial nerve </w:t>
      </w:r>
      <w:r>
        <w:rPr>
          <w:sz w:val="44"/>
        </w:rPr>
        <w:t>(32%) are most frequently</w:t>
      </w:r>
      <w:r>
        <w:rPr>
          <w:spacing w:val="-7"/>
          <w:sz w:val="44"/>
        </w:rPr>
        <w:t xml:space="preserve"> </w:t>
      </w:r>
      <w:r>
        <w:rPr>
          <w:sz w:val="44"/>
        </w:rPr>
        <w:t>injured</w:t>
      </w:r>
      <w:r>
        <w:rPr>
          <w:spacing w:val="-4"/>
          <w:sz w:val="44"/>
        </w:rPr>
        <w:t xml:space="preserve"> </w:t>
      </w:r>
      <w:r>
        <w:rPr>
          <w:sz w:val="44"/>
        </w:rPr>
        <w:t>-</w:t>
      </w:r>
      <w:r>
        <w:rPr>
          <w:spacing w:val="-7"/>
          <w:sz w:val="44"/>
        </w:rPr>
        <w:t xml:space="preserve"> </w:t>
      </w:r>
      <w:r>
        <w:rPr>
          <w:sz w:val="44"/>
        </w:rPr>
        <w:t>due</w:t>
      </w:r>
      <w:r>
        <w:rPr>
          <w:spacing w:val="-8"/>
          <w:sz w:val="44"/>
        </w:rPr>
        <w:t xml:space="preserve"> </w:t>
      </w:r>
      <w:r>
        <w:rPr>
          <w:sz w:val="44"/>
        </w:rPr>
        <w:t>to</w:t>
      </w:r>
      <w:r>
        <w:rPr>
          <w:spacing w:val="-8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 xml:space="preserve">stretching </w:t>
      </w:r>
      <w:r>
        <w:rPr>
          <w:sz w:val="44"/>
        </w:rPr>
        <w:t xml:space="preserve">or </w:t>
      </w:r>
      <w:r>
        <w:rPr>
          <w:rFonts w:ascii="Arial" w:hAnsi="Arial"/>
          <w:b/>
          <w:color w:val="C00000"/>
          <w:sz w:val="44"/>
        </w:rPr>
        <w:t xml:space="preserve">compression </w:t>
      </w:r>
      <w:r>
        <w:rPr>
          <w:sz w:val="44"/>
        </w:rPr>
        <w:t>of the nerve</w:t>
      </w:r>
    </w:p>
    <w:p w14:paraId="5BB8C226">
      <w:pPr>
        <w:pStyle w:val="8"/>
        <w:spacing w:after="0" w:line="225" w:lineRule="auto"/>
        <w:jc w:val="left"/>
        <w:rPr>
          <w:sz w:val="44"/>
        </w:rPr>
        <w:sectPr>
          <w:pgSz w:w="14400" w:h="10800" w:orient="landscape"/>
          <w:pgMar w:top="440" w:right="0" w:bottom="280" w:left="0" w:header="720" w:footer="720" w:gutter="0"/>
          <w:cols w:space="720" w:num="1"/>
        </w:sectPr>
      </w:pPr>
    </w:p>
    <w:p w14:paraId="3325C196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327" name="Text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F53241">
                            <w:pPr>
                              <w:spacing w:before="108"/>
                              <w:ind w:left="1235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Supracondylar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Fractures</w:t>
                            </w:r>
                            <w:r>
                              <w:rPr>
                                <w:spacing w:val="-1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Humerus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7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MDV8//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7DF53241">
                      <w:pPr>
                        <w:spacing w:before="108"/>
                        <w:ind w:left="1235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Supracondylar</w:t>
                      </w:r>
                      <w:r>
                        <w:rPr>
                          <w:spacing w:val="-12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Fractures</w:t>
                      </w:r>
                      <w:r>
                        <w:rPr>
                          <w:spacing w:val="-12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of</w:t>
                      </w:r>
                      <w:r>
                        <w:rPr>
                          <w:spacing w:val="-4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the</w:t>
                      </w:r>
                      <w:r>
                        <w:rPr>
                          <w:spacing w:val="-1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Humerus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CDEC250">
      <w:pPr>
        <w:pStyle w:val="8"/>
        <w:numPr>
          <w:ilvl w:val="0"/>
          <w:numId w:val="31"/>
        </w:numPr>
        <w:tabs>
          <w:tab w:val="left" w:pos="831"/>
        </w:tabs>
        <w:spacing w:before="231" w:after="0" w:line="249" w:lineRule="auto"/>
        <w:ind w:left="831" w:right="7008" w:hanging="540"/>
        <w:jc w:val="left"/>
        <w:rPr>
          <w:color w:val="C00000"/>
          <w:sz w:val="44"/>
        </w:rPr>
      </w:pPr>
      <w:r>
        <w:rPr>
          <w:sz w:val="44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5222240</wp:posOffset>
            </wp:positionH>
            <wp:positionV relativeFrom="paragraph">
              <wp:posOffset>396240</wp:posOffset>
            </wp:positionV>
            <wp:extent cx="3921125" cy="4326890"/>
            <wp:effectExtent l="0" t="0" r="0" b="0"/>
            <wp:wrapNone/>
            <wp:docPr id="328" name="Imag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252" cy="432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C00000"/>
          <w:sz w:val="44"/>
        </w:rPr>
        <w:t>Vascular</w:t>
      </w:r>
      <w:r>
        <w:rPr>
          <w:rFonts w:ascii="Arial" w:hAnsi="Arial"/>
          <w:b/>
          <w:color w:val="C00000"/>
          <w:spacing w:val="-14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injury</w:t>
      </w:r>
      <w:r>
        <w:rPr>
          <w:rFonts w:ascii="Arial" w:hAnsi="Arial"/>
          <w:b/>
          <w:color w:val="C00000"/>
          <w:spacing w:val="-7"/>
          <w:sz w:val="44"/>
        </w:rPr>
        <w:t xml:space="preserve"> </w:t>
      </w:r>
      <w:r>
        <w:rPr>
          <w:sz w:val="44"/>
        </w:rPr>
        <w:t>can</w:t>
      </w:r>
      <w:r>
        <w:rPr>
          <w:spacing w:val="-15"/>
          <w:sz w:val="44"/>
        </w:rPr>
        <w:t xml:space="preserve"> </w:t>
      </w:r>
      <w:r>
        <w:rPr>
          <w:sz w:val="44"/>
        </w:rPr>
        <w:t>also</w:t>
      </w:r>
      <w:r>
        <w:rPr>
          <w:spacing w:val="-12"/>
          <w:sz w:val="44"/>
        </w:rPr>
        <w:t xml:space="preserve"> </w:t>
      </w:r>
      <w:r>
        <w:rPr>
          <w:sz w:val="44"/>
        </w:rPr>
        <w:t>occur</w:t>
      </w:r>
      <w:r>
        <w:rPr>
          <w:spacing w:val="-14"/>
          <w:sz w:val="44"/>
        </w:rPr>
        <w:t xml:space="preserve"> </w:t>
      </w:r>
      <w:r>
        <w:rPr>
          <w:sz w:val="44"/>
        </w:rPr>
        <w:t>in supracondylar fractures</w:t>
      </w:r>
    </w:p>
    <w:p w14:paraId="4EC86163">
      <w:pPr>
        <w:pStyle w:val="8"/>
        <w:numPr>
          <w:ilvl w:val="0"/>
          <w:numId w:val="31"/>
        </w:numPr>
        <w:tabs>
          <w:tab w:val="left" w:pos="831"/>
        </w:tabs>
        <w:spacing w:before="455" w:after="0" w:line="240" w:lineRule="auto"/>
        <w:ind w:left="831" w:right="0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>Brachial</w:t>
      </w:r>
      <w:r>
        <w:rPr>
          <w:rFonts w:ascii="Arial" w:hAnsi="Arial"/>
          <w:b/>
          <w:color w:val="C00000"/>
          <w:spacing w:val="-10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a.</w:t>
      </w:r>
      <w:r>
        <w:rPr>
          <w:rFonts w:ascii="Arial" w:hAnsi="Arial"/>
          <w:b/>
          <w:color w:val="C00000"/>
          <w:spacing w:val="-9"/>
          <w:sz w:val="44"/>
        </w:rPr>
        <w:t xml:space="preserve"> </w:t>
      </w:r>
      <w:r>
        <w:rPr>
          <w:sz w:val="44"/>
        </w:rPr>
        <w:t>can</w:t>
      </w:r>
      <w:r>
        <w:rPr>
          <w:spacing w:val="-12"/>
          <w:sz w:val="44"/>
        </w:rPr>
        <w:t xml:space="preserve"> </w:t>
      </w:r>
      <w:r>
        <w:rPr>
          <w:spacing w:val="-5"/>
          <w:sz w:val="44"/>
        </w:rPr>
        <w:t>be:</w:t>
      </w:r>
    </w:p>
    <w:p w14:paraId="122E9F82">
      <w:pPr>
        <w:pStyle w:val="8"/>
        <w:numPr>
          <w:ilvl w:val="1"/>
          <w:numId w:val="31"/>
        </w:numPr>
        <w:tabs>
          <w:tab w:val="left" w:pos="1460"/>
          <w:tab w:val="left" w:pos="1462"/>
        </w:tabs>
        <w:spacing w:before="128" w:after="0" w:line="249" w:lineRule="auto"/>
        <w:ind w:left="1462" w:right="6061" w:hanging="452"/>
        <w:jc w:val="left"/>
        <w:rPr>
          <w:sz w:val="44"/>
        </w:rPr>
      </w:pPr>
      <w:r>
        <w:rPr>
          <w:sz w:val="44"/>
        </w:rPr>
        <w:t>stretched</w:t>
      </w:r>
      <w:r>
        <w:rPr>
          <w:spacing w:val="-8"/>
          <w:sz w:val="44"/>
        </w:rPr>
        <w:t xml:space="preserve"> </w:t>
      </w:r>
      <w:r>
        <w:rPr>
          <w:sz w:val="44"/>
        </w:rPr>
        <w:t>or</w:t>
      </w:r>
      <w:r>
        <w:rPr>
          <w:spacing w:val="-7"/>
          <w:sz w:val="44"/>
        </w:rPr>
        <w:t xml:space="preserve"> </w:t>
      </w:r>
      <w:r>
        <w:rPr>
          <w:sz w:val="44"/>
        </w:rPr>
        <w:t>kinked</w:t>
      </w:r>
      <w:r>
        <w:rPr>
          <w:spacing w:val="-10"/>
          <w:sz w:val="44"/>
        </w:rPr>
        <w:t xml:space="preserve"> </w:t>
      </w:r>
      <w:r>
        <w:rPr>
          <w:sz w:val="44"/>
        </w:rPr>
        <w:t>(occluded)</w:t>
      </w:r>
      <w:r>
        <w:rPr>
          <w:spacing w:val="-10"/>
          <w:sz w:val="44"/>
        </w:rPr>
        <w:t xml:space="preserve"> </w:t>
      </w:r>
      <w:r>
        <w:rPr>
          <w:sz w:val="44"/>
        </w:rPr>
        <w:t>over the displaced bone fragments</w:t>
      </w:r>
    </w:p>
    <w:p w14:paraId="1FE6B86B">
      <w:pPr>
        <w:pStyle w:val="8"/>
        <w:numPr>
          <w:ilvl w:val="1"/>
          <w:numId w:val="31"/>
        </w:numPr>
        <w:tabs>
          <w:tab w:val="left" w:pos="1461"/>
        </w:tabs>
        <w:spacing w:before="110" w:after="0" w:line="240" w:lineRule="auto"/>
        <w:ind w:left="1461" w:right="0" w:hanging="450"/>
        <w:jc w:val="left"/>
        <w:rPr>
          <w:sz w:val="44"/>
        </w:rPr>
      </w:pPr>
      <w:r>
        <w:rPr>
          <w:sz w:val="44"/>
        </w:rPr>
        <w:t>partially</w:t>
      </w:r>
      <w:r>
        <w:rPr>
          <w:spacing w:val="-15"/>
          <w:sz w:val="44"/>
        </w:rPr>
        <w:t xml:space="preserve"> </w:t>
      </w:r>
      <w:r>
        <w:rPr>
          <w:sz w:val="44"/>
        </w:rPr>
        <w:t>lacerated</w:t>
      </w:r>
      <w:r>
        <w:rPr>
          <w:spacing w:val="-12"/>
          <w:sz w:val="44"/>
        </w:rPr>
        <w:t xml:space="preserve"> </w:t>
      </w:r>
      <w:r>
        <w:rPr>
          <w:sz w:val="44"/>
        </w:rPr>
        <w:t>or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transected</w:t>
      </w:r>
    </w:p>
    <w:p w14:paraId="4739C1BA">
      <w:pPr>
        <w:pStyle w:val="8"/>
        <w:numPr>
          <w:ilvl w:val="0"/>
          <w:numId w:val="31"/>
        </w:numPr>
        <w:tabs>
          <w:tab w:val="left" w:pos="831"/>
        </w:tabs>
        <w:spacing w:before="473" w:after="0" w:line="249" w:lineRule="auto"/>
        <w:ind w:left="831" w:right="6153" w:hanging="540"/>
        <w:jc w:val="left"/>
        <w:rPr>
          <w:color w:val="C00000"/>
          <w:sz w:val="44"/>
        </w:rPr>
      </w:pPr>
      <w:r>
        <w:rPr>
          <w:rFonts w:ascii="Arial" w:hAnsi="Arial"/>
          <w:b/>
          <w:color w:val="C00000"/>
          <w:sz w:val="44"/>
        </w:rPr>
        <w:t xml:space="preserve">Arterial anastomosis </w:t>
      </w:r>
      <w:r>
        <w:rPr>
          <w:sz w:val="44"/>
        </w:rPr>
        <w:t xml:space="preserve">around the </w:t>
      </w:r>
      <w:r>
        <w:rPr>
          <w:rFonts w:ascii="Arial" w:hAnsi="Arial"/>
          <w:b/>
          <w:color w:val="C00000"/>
          <w:sz w:val="44"/>
        </w:rPr>
        <w:t xml:space="preserve">elbow </w:t>
      </w:r>
      <w:r>
        <w:rPr>
          <w:sz w:val="44"/>
        </w:rPr>
        <w:t xml:space="preserve">provide important </w:t>
      </w:r>
      <w:r>
        <w:rPr>
          <w:rFonts w:ascii="Arial" w:hAnsi="Arial"/>
          <w:b/>
          <w:color w:val="C00000"/>
          <w:sz w:val="44"/>
        </w:rPr>
        <w:t>collateral circulation</w:t>
      </w:r>
      <w:r>
        <w:rPr>
          <w:rFonts w:ascii="Arial" w:hAnsi="Arial"/>
          <w:b/>
          <w:color w:val="C00000"/>
          <w:spacing w:val="-2"/>
          <w:sz w:val="44"/>
        </w:rPr>
        <w:t xml:space="preserve"> </w:t>
      </w:r>
      <w:r>
        <w:rPr>
          <w:sz w:val="44"/>
        </w:rPr>
        <w:t>if</w:t>
      </w:r>
      <w:r>
        <w:rPr>
          <w:spacing w:val="-8"/>
          <w:sz w:val="44"/>
        </w:rPr>
        <w:t xml:space="preserve"> </w:t>
      </w: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r>
        <w:rPr>
          <w:sz w:val="44"/>
        </w:rPr>
        <w:t>occlusion</w:t>
      </w:r>
      <w:r>
        <w:rPr>
          <w:spacing w:val="-10"/>
          <w:sz w:val="44"/>
        </w:rPr>
        <w:t xml:space="preserve"> </w:t>
      </w:r>
      <w:r>
        <w:rPr>
          <w:sz w:val="44"/>
        </w:rPr>
        <w:t>is</w:t>
      </w:r>
      <w:r>
        <w:rPr>
          <w:spacing w:val="-9"/>
          <w:sz w:val="44"/>
        </w:rPr>
        <w:t xml:space="preserve"> </w:t>
      </w:r>
      <w:r>
        <w:rPr>
          <w:sz w:val="44"/>
        </w:rPr>
        <w:t>gradual, temporary &amp; partial.</w:t>
      </w:r>
    </w:p>
    <w:p w14:paraId="157B7078">
      <w:pPr>
        <w:pStyle w:val="8"/>
        <w:numPr>
          <w:ilvl w:val="0"/>
          <w:numId w:val="31"/>
        </w:numPr>
        <w:tabs>
          <w:tab w:val="left" w:pos="831"/>
        </w:tabs>
        <w:spacing w:before="459" w:after="0" w:line="249" w:lineRule="auto"/>
        <w:ind w:left="831" w:right="6205" w:hanging="540"/>
        <w:jc w:val="left"/>
        <w:rPr>
          <w:sz w:val="44"/>
        </w:rPr>
      </w:pPr>
      <w:r>
        <w:rPr>
          <w:sz w:val="44"/>
        </w:rPr>
        <w:t>Ulnar &amp; radial art.s will still receive sufficient</w:t>
      </w:r>
      <w:r>
        <w:rPr>
          <w:spacing w:val="-9"/>
          <w:sz w:val="44"/>
        </w:rPr>
        <w:t xml:space="preserve"> </w:t>
      </w:r>
      <w:r>
        <w:rPr>
          <w:sz w:val="44"/>
        </w:rPr>
        <w:t>blood</w:t>
      </w:r>
      <w:r>
        <w:rPr>
          <w:spacing w:val="-9"/>
          <w:sz w:val="44"/>
        </w:rPr>
        <w:t xml:space="preserve"> </w:t>
      </w:r>
      <w:r>
        <w:rPr>
          <w:sz w:val="44"/>
        </w:rPr>
        <w:t>from</w:t>
      </w:r>
      <w:r>
        <w:rPr>
          <w:spacing w:val="-3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deep</w:t>
      </w:r>
      <w:r>
        <w:rPr>
          <w:rFonts w:ascii="Arial" w:hAnsi="Arial"/>
          <w:b/>
          <w:color w:val="C00000"/>
          <w:spacing w:val="-3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art.</w:t>
      </w:r>
      <w:r>
        <w:rPr>
          <w:rFonts w:ascii="Arial" w:hAnsi="Arial"/>
          <w:b/>
          <w:color w:val="C00000"/>
          <w:spacing w:val="-9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>of</w:t>
      </w:r>
      <w:r>
        <w:rPr>
          <w:rFonts w:ascii="Arial" w:hAnsi="Arial"/>
          <w:b/>
          <w:color w:val="C00000"/>
          <w:spacing w:val="-6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 xml:space="preserve">arm </w:t>
      </w:r>
      <w:r>
        <w:rPr>
          <w:sz w:val="44"/>
        </w:rPr>
        <w:t xml:space="preserve">through anastomosis around the </w:t>
      </w:r>
      <w:r>
        <w:rPr>
          <w:spacing w:val="-2"/>
          <w:sz w:val="44"/>
        </w:rPr>
        <w:t>elbow</w:t>
      </w:r>
    </w:p>
    <w:p w14:paraId="4ADF6C67">
      <w:pPr>
        <w:pStyle w:val="8"/>
        <w:spacing w:after="0" w:line="249" w:lineRule="auto"/>
        <w:jc w:val="left"/>
        <w:rPr>
          <w:sz w:val="44"/>
        </w:rPr>
        <w:sectPr>
          <w:pgSz w:w="14400" w:h="10800" w:orient="landscape"/>
          <w:pgMar w:top="240" w:right="0" w:bottom="280" w:left="0" w:header="720" w:footer="720" w:gutter="0"/>
          <w:cols w:space="720" w:num="1"/>
        </w:sectPr>
      </w:pPr>
    </w:p>
    <w:p w14:paraId="03AF804D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329" name="Text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E675BF">
                            <w:pPr>
                              <w:spacing w:before="109"/>
                              <w:ind w:left="4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Supraepicondylar</w:t>
                            </w:r>
                            <w:r>
                              <w:rPr>
                                <w:spacing w:val="-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Humerus</w:t>
                            </w:r>
                            <w:r>
                              <w:rPr>
                                <w:spacing w:val="-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Fracture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9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BSpZVX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27E675BF">
                      <w:pPr>
                        <w:spacing w:before="109"/>
                        <w:ind w:left="4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Supraepicondylar</w:t>
                      </w:r>
                      <w:r>
                        <w:rPr>
                          <w:spacing w:val="-7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Humerus</w:t>
                      </w:r>
                      <w:r>
                        <w:rPr>
                          <w:spacing w:val="-7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Fracture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67ECF5C">
      <w:pPr>
        <w:pStyle w:val="8"/>
        <w:numPr>
          <w:ilvl w:val="0"/>
          <w:numId w:val="32"/>
        </w:numPr>
        <w:tabs>
          <w:tab w:val="left" w:pos="924"/>
        </w:tabs>
        <w:spacing w:before="243" w:after="0" w:line="225" w:lineRule="auto"/>
        <w:ind w:left="924" w:right="6429" w:hanging="540"/>
        <w:jc w:val="left"/>
        <w:rPr>
          <w:sz w:val="44"/>
        </w:rPr>
      </w:pPr>
      <w:r>
        <w:rPr>
          <w:sz w:val="44"/>
        </w:rPr>
        <w:t>Sudden, complete occlusion or laceration</w:t>
      </w:r>
      <w:r>
        <w:rPr>
          <w:spacing w:val="-6"/>
          <w:sz w:val="44"/>
        </w:rPr>
        <w:t xml:space="preserve"> </w:t>
      </w:r>
      <w:r>
        <w:rPr>
          <w:sz w:val="44"/>
        </w:rPr>
        <w:t>of</w:t>
      </w:r>
      <w:r>
        <w:rPr>
          <w:spacing w:val="-7"/>
          <w:sz w:val="44"/>
        </w:rPr>
        <w:t xml:space="preserve"> </w:t>
      </w:r>
      <w:r>
        <w:rPr>
          <w:sz w:val="44"/>
        </w:rPr>
        <w:t>brachial</w:t>
      </w:r>
      <w:r>
        <w:rPr>
          <w:spacing w:val="-6"/>
          <w:sz w:val="44"/>
        </w:rPr>
        <w:t xml:space="preserve"> </w:t>
      </w:r>
      <w:r>
        <w:rPr>
          <w:sz w:val="44"/>
        </w:rPr>
        <w:t>a.</w:t>
      </w:r>
      <w:r>
        <w:rPr>
          <w:spacing w:val="-6"/>
          <w:sz w:val="44"/>
        </w:rPr>
        <w:t xml:space="preserve"> </w:t>
      </w:r>
      <w:r>
        <w:rPr>
          <w:sz w:val="44"/>
        </w:rPr>
        <w:t>can</w:t>
      </w:r>
      <w:r>
        <w:rPr>
          <w:spacing w:val="-7"/>
          <w:sz w:val="44"/>
        </w:rPr>
        <w:t xml:space="preserve"> </w:t>
      </w:r>
      <w:r>
        <w:rPr>
          <w:sz w:val="44"/>
        </w:rPr>
        <w:t>result</w:t>
      </w:r>
      <w:r>
        <w:rPr>
          <w:spacing w:val="-6"/>
          <w:sz w:val="44"/>
        </w:rPr>
        <w:t xml:space="preserve"> </w:t>
      </w:r>
      <w:r>
        <w:rPr>
          <w:sz w:val="44"/>
        </w:rPr>
        <w:t xml:space="preserve">in </w:t>
      </w:r>
      <w:r>
        <w:rPr>
          <w:rFonts w:ascii="Arial" w:hAnsi="Arial"/>
          <w:b/>
          <w:color w:val="C00000"/>
          <w:sz w:val="44"/>
        </w:rPr>
        <w:t xml:space="preserve">ischaemia </w:t>
      </w:r>
      <w:r>
        <w:rPr>
          <w:sz w:val="44"/>
        </w:rPr>
        <w:t>of muscles in forearm</w:t>
      </w:r>
    </w:p>
    <w:p w14:paraId="1039940C">
      <w:pPr>
        <w:pStyle w:val="6"/>
        <w:spacing w:before="180"/>
      </w:pPr>
    </w:p>
    <w:p w14:paraId="7A9C6CAE">
      <w:pPr>
        <w:pStyle w:val="8"/>
        <w:numPr>
          <w:ilvl w:val="0"/>
          <w:numId w:val="32"/>
        </w:numPr>
        <w:tabs>
          <w:tab w:val="left" w:pos="924"/>
        </w:tabs>
        <w:spacing w:before="0" w:after="0" w:line="225" w:lineRule="auto"/>
        <w:ind w:left="924" w:right="6180" w:hanging="540"/>
        <w:jc w:val="left"/>
        <w:rPr>
          <w:sz w:val="44"/>
        </w:rPr>
      </w:pPr>
      <w:r>
        <w:rPr>
          <w:sz w:val="44"/>
        </w:rPr>
        <mc:AlternateContent>
          <mc:Choice Requires="wpg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-71120</wp:posOffset>
                </wp:positionV>
                <wp:extent cx="3390900" cy="2237740"/>
                <wp:effectExtent l="0" t="0" r="0" b="0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237740"/>
                          <a:chOff x="0" y="0"/>
                          <a:chExt cx="3390900" cy="2237740"/>
                        </a:xfrm>
                      </wpg:grpSpPr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372611" cy="2218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4572" y="4572"/>
                            <a:ext cx="3382010" cy="22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2228215">
                                <a:moveTo>
                                  <a:pt x="0" y="2228088"/>
                                </a:moveTo>
                                <a:lnTo>
                                  <a:pt x="3381755" y="2228088"/>
                                </a:lnTo>
                                <a:lnTo>
                                  <a:pt x="3381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808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3.25pt;margin-top:-5.6pt;height:176.2pt;width:267pt;mso-position-horizontal-relative:page;z-index:251688960;mso-width-relative:page;mso-height-relative:page;" coordsize="3390900,2237740" o:gfxdata="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">
                <o:lock v:ext="edit" aspectratio="f"/>
                <v:shape id="Image 331" o:spid="_x0000_s1026" o:spt="75" type="#_x0000_t75" style="position:absolute;left:9144;top:9144;height:2218944;width:3372611;" filled="f" o:preferrelative="t" stroked="f" coordsize="21600,21600" o:gfxdata="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Ild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5" o:title=""/>
                  <o:lock v:ext="edit" aspectratio="f"/>
                </v:shape>
                <v:shape id="Graphic 332" o:spid="_x0000_s1026" o:spt="100" style="position:absolute;left:4572;top:4572;height:2228215;width:3382010;" filled="f" stroked="t" coordsize="3382010,2228215" o:gfxdata="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U43b4A&#10;AADcAAAADwAAAAAAAAABACAAAAAiAAAAZHJzL2Rvd25yZXYueG1sUEsBAhQAFAAAAAgAh07iQDMv&#10;BZ47AAAAOQAAABAAAAAAAAAAAQAgAAAADQEAAGRycy9zaGFwZXhtbC54bWxQSwUGAAAAAAYABgBb&#10;AQAAtwMAAAAA&#10;" path="m0,2228088l3381755,2228088,3381755,0,0,0,0,2228088x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z w:val="44"/>
        </w:rPr>
        <w:t>Collateral circulation cannot compensate</w:t>
      </w:r>
      <w:r>
        <w:rPr>
          <w:spacing w:val="-8"/>
          <w:sz w:val="44"/>
        </w:rPr>
        <w:t xml:space="preserve"> </w:t>
      </w:r>
      <w:r>
        <w:rPr>
          <w:sz w:val="44"/>
        </w:rPr>
        <w:t>for</w:t>
      </w:r>
      <w:r>
        <w:rPr>
          <w:spacing w:val="-7"/>
          <w:sz w:val="44"/>
        </w:rPr>
        <w:t xml:space="preserve"> </w:t>
      </w:r>
      <w:r>
        <w:rPr>
          <w:sz w:val="44"/>
        </w:rPr>
        <w:t>the</w:t>
      </w:r>
      <w:r>
        <w:rPr>
          <w:spacing w:val="-10"/>
          <w:sz w:val="44"/>
        </w:rPr>
        <w:t xml:space="preserve"> </w:t>
      </w:r>
      <w:r>
        <w:rPr>
          <w:sz w:val="44"/>
        </w:rPr>
        <w:t>sudden</w:t>
      </w:r>
      <w:r>
        <w:rPr>
          <w:spacing w:val="-10"/>
          <w:sz w:val="44"/>
        </w:rPr>
        <w:t xml:space="preserve"> </w:t>
      </w:r>
      <w:r>
        <w:rPr>
          <w:sz w:val="44"/>
        </w:rPr>
        <w:t>occlusion</w:t>
      </w:r>
    </w:p>
    <w:p w14:paraId="14104D84">
      <w:pPr>
        <w:pStyle w:val="6"/>
        <w:spacing w:before="180"/>
      </w:pPr>
    </w:p>
    <w:p w14:paraId="39E22066">
      <w:pPr>
        <w:pStyle w:val="8"/>
        <w:numPr>
          <w:ilvl w:val="0"/>
          <w:numId w:val="32"/>
        </w:numPr>
        <w:tabs>
          <w:tab w:val="left" w:pos="924"/>
        </w:tabs>
        <w:spacing w:before="0" w:after="0" w:line="225" w:lineRule="auto"/>
        <w:ind w:left="924" w:right="6455" w:hanging="540"/>
        <w:jc w:val="left"/>
        <w:rPr>
          <w:sz w:val="44"/>
        </w:rPr>
      </w:pPr>
      <w:r>
        <w:rPr>
          <w:sz w:val="44"/>
        </w:rPr>
        <w:t>Muscles can only tolerate up to 6 hours of ischaemia →</w:t>
      </w:r>
      <w:r>
        <w:rPr>
          <w:spacing w:val="80"/>
          <w:sz w:val="44"/>
        </w:rPr>
        <w:t xml:space="preserve"> </w:t>
      </w:r>
      <w:r>
        <w:rPr>
          <w:rFonts w:ascii="Arial" w:hAnsi="Arial"/>
          <w:b/>
          <w:color w:val="C00000"/>
          <w:sz w:val="44"/>
        </w:rPr>
        <w:t xml:space="preserve">necrosis </w:t>
      </w:r>
      <w:r>
        <w:rPr>
          <w:sz w:val="44"/>
        </w:rPr>
        <w:t xml:space="preserve">of muscles → </w:t>
      </w:r>
      <w:r>
        <w:rPr>
          <w:rFonts w:ascii="Arial" w:hAnsi="Arial"/>
          <w:b/>
          <w:color w:val="C00000"/>
          <w:sz w:val="44"/>
        </w:rPr>
        <w:t xml:space="preserve">fibrous scar tissue </w:t>
      </w:r>
      <w:r>
        <w:rPr>
          <w:sz w:val="44"/>
        </w:rPr>
        <w:t>replaces necrotic tissue → fibrous tissue</w:t>
      </w:r>
      <w:r>
        <w:rPr>
          <w:spacing w:val="-12"/>
          <w:sz w:val="44"/>
        </w:rPr>
        <w:t xml:space="preserve"> </w:t>
      </w:r>
      <w:r>
        <w:rPr>
          <w:sz w:val="44"/>
        </w:rPr>
        <w:t>of</w:t>
      </w:r>
      <w:r>
        <w:rPr>
          <w:spacing w:val="-11"/>
          <w:sz w:val="44"/>
        </w:rPr>
        <w:t xml:space="preserve"> </w:t>
      </w:r>
      <w:r>
        <w:rPr>
          <w:sz w:val="44"/>
        </w:rPr>
        <w:t>involved</w:t>
      </w:r>
      <w:r>
        <w:rPr>
          <w:spacing w:val="-8"/>
          <w:sz w:val="44"/>
        </w:rPr>
        <w:t xml:space="preserve"> </w:t>
      </w:r>
      <w:r>
        <w:rPr>
          <w:sz w:val="44"/>
        </w:rPr>
        <w:t>muscles</w:t>
      </w:r>
      <w:r>
        <w:rPr>
          <w:spacing w:val="-10"/>
          <w:sz w:val="44"/>
        </w:rPr>
        <w:t xml:space="preserve"> </w:t>
      </w:r>
      <w:r>
        <w:rPr>
          <w:sz w:val="44"/>
        </w:rPr>
        <w:t>contracts</w:t>
      </w:r>
    </w:p>
    <w:p w14:paraId="3865BCEF">
      <w:pPr>
        <w:pStyle w:val="6"/>
        <w:spacing w:line="464" w:lineRule="exact"/>
        <w:ind w:left="924"/>
      </w:pPr>
      <w:r>
        <w:t>→</w:t>
      </w:r>
      <w:r>
        <w:rPr>
          <w:spacing w:val="-17"/>
        </w:rPr>
        <w:t xml:space="preserve"> </w:t>
      </w:r>
      <w:r>
        <w:t>muscle</w:t>
      </w:r>
      <w:r>
        <w:rPr>
          <w:spacing w:val="-15"/>
        </w:rPr>
        <w:t xml:space="preserve"> </w:t>
      </w:r>
      <w:r>
        <w:t>shorten</w:t>
      </w:r>
      <w:r>
        <w:rPr>
          <w:spacing w:val="-17"/>
        </w:rPr>
        <w:t xml:space="preserve"> </w:t>
      </w:r>
      <w:r>
        <w:t>permanently</w:t>
      </w:r>
      <w:r>
        <w:rPr>
          <w:spacing w:val="-12"/>
        </w:rPr>
        <w:t xml:space="preserve"> </w:t>
      </w:r>
      <w:r>
        <w:rPr>
          <w:spacing w:val="-10"/>
        </w:rPr>
        <w:t>→</w:t>
      </w:r>
    </w:p>
    <w:p w14:paraId="34307C40">
      <w:pPr>
        <w:pStyle w:val="3"/>
        <w:spacing w:line="491" w:lineRule="exact"/>
        <w:ind w:left="924" w:firstLine="0"/>
      </w:pPr>
      <w:r>
        <w:rPr>
          <w:color w:val="FF0000"/>
        </w:rPr>
        <w:t>flexion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deformity</w:t>
      </w:r>
      <w:r>
        <w:rPr>
          <w:color w:val="FF0000"/>
          <w:spacing w:val="47"/>
          <w:w w:val="150"/>
        </w:rPr>
        <w:t xml:space="preserve"> </w:t>
      </w:r>
      <w:r>
        <w:rPr>
          <w:rFonts w:ascii="Arial MT"/>
          <w:b w:val="0"/>
          <w:color w:val="FF0000"/>
        </w:rPr>
        <w:t>-</w:t>
      </w:r>
      <w:r>
        <w:rPr>
          <w:rFonts w:ascii="Arial MT"/>
          <w:b w:val="0"/>
          <w:color w:val="FF0000"/>
          <w:spacing w:val="-8"/>
        </w:rPr>
        <w:t xml:space="preserve"> </w:t>
      </w:r>
      <w:r>
        <w:rPr>
          <w:color w:val="FF0000"/>
        </w:rPr>
        <w:t>flexion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wrist</w:t>
      </w:r>
    </w:p>
    <w:p w14:paraId="6FF395B1">
      <w:pPr>
        <w:pStyle w:val="6"/>
        <w:spacing w:before="150"/>
        <w:rPr>
          <w:rFonts w:ascii="Arial"/>
          <w:b/>
        </w:rPr>
      </w:pPr>
    </w:p>
    <w:p w14:paraId="3D0DD3AD">
      <w:pPr>
        <w:pStyle w:val="8"/>
        <w:numPr>
          <w:ilvl w:val="0"/>
          <w:numId w:val="32"/>
        </w:numPr>
        <w:tabs>
          <w:tab w:val="left" w:pos="923"/>
        </w:tabs>
        <w:spacing w:before="0" w:after="0" w:line="491" w:lineRule="exact"/>
        <w:ind w:left="923" w:right="0" w:hanging="539"/>
        <w:jc w:val="left"/>
        <w:rPr>
          <w:sz w:val="44"/>
        </w:rPr>
      </w:pPr>
      <w:r>
        <w:rPr>
          <w:sz w:val="44"/>
        </w:rPr>
        <w:t>Ischaemic</w:t>
      </w:r>
      <w:r>
        <w:rPr>
          <w:spacing w:val="-19"/>
          <w:sz w:val="44"/>
        </w:rPr>
        <w:t xml:space="preserve"> </w:t>
      </w:r>
      <w:r>
        <w:rPr>
          <w:sz w:val="44"/>
        </w:rPr>
        <w:t>compartment</w:t>
      </w:r>
      <w:r>
        <w:rPr>
          <w:spacing w:val="-15"/>
          <w:sz w:val="44"/>
        </w:rPr>
        <w:t xml:space="preserve"> </w:t>
      </w:r>
      <w:r>
        <w:rPr>
          <w:sz w:val="44"/>
        </w:rPr>
        <w:t>syndrome</w:t>
      </w:r>
      <w:r>
        <w:rPr>
          <w:spacing w:val="-18"/>
          <w:sz w:val="44"/>
        </w:rPr>
        <w:t xml:space="preserve"> </w:t>
      </w:r>
      <w:r>
        <w:rPr>
          <w:spacing w:val="-10"/>
          <w:sz w:val="44"/>
        </w:rPr>
        <w:t>/</w:t>
      </w:r>
    </w:p>
    <w:p w14:paraId="6898324E">
      <w:pPr>
        <w:spacing w:before="0" w:line="491" w:lineRule="exact"/>
        <w:ind w:left="924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color w:val="C00000"/>
          <w:sz w:val="44"/>
        </w:rPr>
        <w:t>Volkmann</w:t>
      </w:r>
      <w:r>
        <w:rPr>
          <w:rFonts w:ascii="Arial"/>
          <w:b/>
          <w:color w:val="C00000"/>
          <w:spacing w:val="-27"/>
          <w:sz w:val="44"/>
        </w:rPr>
        <w:t xml:space="preserve"> </w:t>
      </w:r>
      <w:r>
        <w:rPr>
          <w:rFonts w:ascii="Arial"/>
          <w:b/>
          <w:color w:val="C00000"/>
          <w:sz w:val="44"/>
        </w:rPr>
        <w:t>or</w:t>
      </w:r>
      <w:r>
        <w:rPr>
          <w:rFonts w:ascii="Arial"/>
          <w:b/>
          <w:color w:val="C00000"/>
          <w:spacing w:val="-26"/>
          <w:sz w:val="44"/>
        </w:rPr>
        <w:t xml:space="preserve"> </w:t>
      </w:r>
      <w:r>
        <w:rPr>
          <w:rFonts w:ascii="Arial"/>
          <w:b/>
          <w:color w:val="C00000"/>
          <w:sz w:val="44"/>
        </w:rPr>
        <w:t>ischaemic</w:t>
      </w:r>
      <w:r>
        <w:rPr>
          <w:rFonts w:ascii="Arial"/>
          <w:b/>
          <w:color w:val="C00000"/>
          <w:spacing w:val="-27"/>
          <w:sz w:val="44"/>
        </w:rPr>
        <w:t xml:space="preserve"> </w:t>
      </w:r>
      <w:r>
        <w:rPr>
          <w:rFonts w:ascii="Arial"/>
          <w:b/>
          <w:color w:val="C00000"/>
          <w:spacing w:val="-2"/>
          <w:sz w:val="44"/>
        </w:rPr>
        <w:t>contracture</w:t>
      </w:r>
    </w:p>
    <w:p w14:paraId="5610F9C6">
      <w:pPr>
        <w:spacing w:after="0" w:line="491" w:lineRule="exact"/>
        <w:jc w:val="left"/>
        <w:rPr>
          <w:rFonts w:ascii="Arial"/>
          <w:b/>
          <w:sz w:val="44"/>
        </w:rPr>
        <w:sectPr>
          <w:pgSz w:w="14400" w:h="10800" w:orient="landscape"/>
          <w:pgMar w:top="440" w:right="0" w:bottom="280" w:left="0" w:header="720" w:footer="720" w:gutter="0"/>
          <w:cols w:space="720" w:num="1"/>
        </w:sectPr>
      </w:pPr>
    </w:p>
    <w:p w14:paraId="393A4159">
      <w:pPr>
        <w:pStyle w:val="6"/>
        <w:ind w:left="71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333" name="Text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473F52">
                            <w:pPr>
                              <w:spacing w:before="109"/>
                              <w:ind w:left="2" w:right="3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z w:val="58"/>
                              </w:rPr>
                              <w:t>Example</w:t>
                            </w:r>
                            <w:r>
                              <w:rPr>
                                <w:spacing w:val="-11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z w:val="58"/>
                              </w:rPr>
                              <w:t>Essay</w:t>
                            </w:r>
                            <w:r>
                              <w:rPr>
                                <w:spacing w:val="-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58"/>
                              </w:rPr>
                              <w:t>Questions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33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B2zx3j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6F473F52">
                      <w:pPr>
                        <w:spacing w:before="109"/>
                        <w:ind w:left="2" w:right="3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z w:val="58"/>
                        </w:rPr>
                        <w:t>Example</w:t>
                      </w:r>
                      <w:r>
                        <w:rPr>
                          <w:spacing w:val="-11"/>
                          <w:sz w:val="58"/>
                        </w:rPr>
                        <w:t xml:space="preserve"> </w:t>
                      </w:r>
                      <w:r>
                        <w:rPr>
                          <w:sz w:val="58"/>
                        </w:rPr>
                        <w:t>Essay</w:t>
                      </w:r>
                      <w:r>
                        <w:rPr>
                          <w:spacing w:val="-5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sz w:val="58"/>
                        </w:rPr>
                        <w:t>Questions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ED123D3">
      <w:pPr>
        <w:pStyle w:val="8"/>
        <w:numPr>
          <w:ilvl w:val="1"/>
          <w:numId w:val="32"/>
        </w:numPr>
        <w:tabs>
          <w:tab w:val="left" w:pos="1342"/>
          <w:tab w:val="left" w:pos="1344"/>
        </w:tabs>
        <w:spacing w:before="394" w:after="0" w:line="249" w:lineRule="auto"/>
        <w:ind w:left="1344" w:right="844" w:hanging="720"/>
        <w:jc w:val="left"/>
        <w:rPr>
          <w:sz w:val="48"/>
        </w:rPr>
      </w:pPr>
      <w:r>
        <w:rPr>
          <w:sz w:val="48"/>
        </w:rPr>
        <w:t>Describe the</w:t>
      </w:r>
      <w:r>
        <w:rPr>
          <w:spacing w:val="-4"/>
          <w:sz w:val="48"/>
        </w:rPr>
        <w:t xml:space="preserve"> </w:t>
      </w:r>
      <w:r>
        <w:rPr>
          <w:sz w:val="48"/>
        </w:rPr>
        <w:t>anterior</w:t>
      </w:r>
      <w:r>
        <w:rPr>
          <w:spacing w:val="-2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posterior</w:t>
      </w:r>
      <w:r>
        <w:rPr>
          <w:spacing w:val="-2"/>
          <w:sz w:val="48"/>
        </w:rPr>
        <w:t xml:space="preserve"> </w:t>
      </w:r>
      <w:r>
        <w:rPr>
          <w:sz w:val="48"/>
        </w:rPr>
        <w:t>compartments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arm. Describe the muscles present within each compartment with regards to their innervation and action</w:t>
      </w:r>
    </w:p>
    <w:p w14:paraId="55F05B25">
      <w:pPr>
        <w:pStyle w:val="6"/>
        <w:spacing w:before="261"/>
        <w:rPr>
          <w:sz w:val="48"/>
        </w:rPr>
      </w:pPr>
    </w:p>
    <w:p w14:paraId="695D857B">
      <w:pPr>
        <w:pStyle w:val="8"/>
        <w:numPr>
          <w:ilvl w:val="1"/>
          <w:numId w:val="32"/>
        </w:numPr>
        <w:tabs>
          <w:tab w:val="left" w:pos="1342"/>
          <w:tab w:val="left" w:pos="1344"/>
        </w:tabs>
        <w:spacing w:before="0" w:after="0" w:line="249" w:lineRule="auto"/>
        <w:ind w:left="1344" w:right="1845" w:hanging="720"/>
        <w:jc w:val="left"/>
        <w:rPr>
          <w:sz w:val="48"/>
        </w:rPr>
      </w:pPr>
      <w:r>
        <w:rPr>
          <w:sz w:val="48"/>
        </w:rPr>
        <w:t>Describe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8"/>
          <w:sz w:val="48"/>
        </w:rPr>
        <w:t xml:space="preserve"> </w:t>
      </w:r>
      <w:r>
        <w:rPr>
          <w:sz w:val="48"/>
        </w:rPr>
        <w:t>brachial</w:t>
      </w:r>
      <w:r>
        <w:rPr>
          <w:spacing w:val="-2"/>
          <w:sz w:val="48"/>
        </w:rPr>
        <w:t xml:space="preserve"> </w:t>
      </w:r>
      <w:r>
        <w:rPr>
          <w:sz w:val="48"/>
        </w:rPr>
        <w:t>artery</w:t>
      </w:r>
      <w:r>
        <w:rPr>
          <w:spacing w:val="-5"/>
          <w:sz w:val="48"/>
        </w:rPr>
        <w:t xml:space="preserve"> </w:t>
      </w:r>
      <w:r>
        <w:rPr>
          <w:sz w:val="48"/>
        </w:rPr>
        <w:t>with</w:t>
      </w:r>
      <w:r>
        <w:rPr>
          <w:spacing w:val="-3"/>
          <w:sz w:val="48"/>
        </w:rPr>
        <w:t xml:space="preserve"> </w:t>
      </w:r>
      <w:r>
        <w:rPr>
          <w:sz w:val="48"/>
        </w:rPr>
        <w:t>regards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its</w:t>
      </w:r>
      <w:r>
        <w:rPr>
          <w:spacing w:val="-7"/>
          <w:sz w:val="48"/>
        </w:rPr>
        <w:t xml:space="preserve"> </w:t>
      </w:r>
      <w:r>
        <w:rPr>
          <w:sz w:val="48"/>
        </w:rPr>
        <w:t xml:space="preserve">origin, course, relations in the arm and cubital fossa and </w:t>
      </w:r>
      <w:r>
        <w:rPr>
          <w:spacing w:val="-2"/>
          <w:sz w:val="48"/>
        </w:rPr>
        <w:t>branches</w:t>
      </w:r>
    </w:p>
    <w:p w14:paraId="5AF67F50">
      <w:pPr>
        <w:pStyle w:val="6"/>
        <w:spacing w:before="261"/>
        <w:rPr>
          <w:sz w:val="48"/>
        </w:rPr>
      </w:pPr>
    </w:p>
    <w:p w14:paraId="1E26B126">
      <w:pPr>
        <w:pStyle w:val="8"/>
        <w:numPr>
          <w:ilvl w:val="1"/>
          <w:numId w:val="32"/>
        </w:numPr>
        <w:tabs>
          <w:tab w:val="left" w:pos="1344"/>
        </w:tabs>
        <w:spacing w:before="1" w:after="0" w:line="249" w:lineRule="auto"/>
        <w:ind w:left="1344" w:right="1119" w:hanging="720"/>
        <w:jc w:val="left"/>
        <w:rPr>
          <w:sz w:val="48"/>
        </w:rPr>
      </w:pPr>
      <w:r>
        <w:rPr>
          <w:sz w:val="48"/>
        </w:rPr>
        <w:t>Briefly</w:t>
      </w:r>
      <w:r>
        <w:rPr>
          <w:spacing w:val="-7"/>
          <w:sz w:val="48"/>
        </w:rPr>
        <w:t xml:space="preserve"> </w:t>
      </w:r>
      <w:r>
        <w:rPr>
          <w:sz w:val="48"/>
        </w:rPr>
        <w:t>describe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location,</w:t>
      </w:r>
      <w:r>
        <w:rPr>
          <w:spacing w:val="-5"/>
          <w:sz w:val="48"/>
        </w:rPr>
        <w:t xml:space="preserve"> </w:t>
      </w:r>
      <w:r>
        <w:rPr>
          <w:sz w:val="48"/>
        </w:rPr>
        <w:t>boundaries and</w:t>
      </w:r>
      <w:r>
        <w:rPr>
          <w:spacing w:val="-6"/>
          <w:sz w:val="48"/>
        </w:rPr>
        <w:t xml:space="preserve"> </w:t>
      </w:r>
      <w:r>
        <w:rPr>
          <w:sz w:val="48"/>
        </w:rPr>
        <w:t>contents</w:t>
      </w:r>
      <w:r>
        <w:rPr>
          <w:spacing w:val="-7"/>
          <w:sz w:val="48"/>
        </w:rPr>
        <w:t xml:space="preserve"> </w:t>
      </w:r>
      <w:r>
        <w:rPr>
          <w:sz w:val="48"/>
        </w:rPr>
        <w:t>of the cubital fossa</w:t>
      </w:r>
    </w:p>
    <w:p w14:paraId="074BDF4A">
      <w:pPr>
        <w:pStyle w:val="8"/>
        <w:spacing w:after="0" w:line="249" w:lineRule="auto"/>
        <w:jc w:val="left"/>
        <w:rPr>
          <w:sz w:val="48"/>
        </w:rPr>
        <w:sectPr>
          <w:pgSz w:w="14400" w:h="10800" w:orient="landscape"/>
          <w:pgMar w:top="440" w:right="0" w:bottom="280" w:left="0" w:header="720" w:footer="720" w:gutter="0"/>
          <w:cols w:space="720" w:num="1"/>
        </w:sectPr>
      </w:pPr>
    </w:p>
    <w:p w14:paraId="66C7C87E">
      <w:pPr>
        <w:pStyle w:val="6"/>
        <w:ind w:left="7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229600" cy="563880"/>
                <wp:effectExtent l="9525" t="0" r="0" b="7620"/>
                <wp:docPr id="334" name="Text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5638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18F038">
                            <w:pPr>
                              <w:spacing w:before="109"/>
                              <w:ind w:left="2" w:right="2" w:firstLine="0"/>
                              <w:jc w:val="center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2"/>
                                <w:sz w:val="58"/>
                              </w:rPr>
                              <w:t>References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34" o:spid="_x0000_s1026" o:spt="202" type="#_x0000_t202" style="height:44.4pt;width:648pt;" filled="f" stroked="t" coordsize="21600,21600" o:gfxdata="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mJwxtQAAAAFAQAA&#10;DwAAAAAAAAABACAAAAAiAAAAZHJzL2Rvd25yZXYueG1sUEsBAhQAFAAAAAgAh07iQHeNjC3kAQAA&#10;2wMAAA4AAAAAAAAAAQAgAAAAIwEAAGRycy9lMm9Eb2MueG1sUEsFBgAAAAAGAAYAWQEAAHkFAAAA&#10;AA==&#10;">
                <v:fill on="f" focussize="0,0"/>
                <v:stroke weight="0.72pt" color="#000000" joinstyle="round"/>
                <v:imagedata o:title=""/>
                <o:lock v:ext="edit" aspectratio="f"/>
                <v:textbox inset="0mm,0mm,0mm,0mm">
                  <w:txbxContent>
                    <w:p w14:paraId="3518F038">
                      <w:pPr>
                        <w:spacing w:before="109"/>
                        <w:ind w:left="2" w:right="2" w:firstLine="0"/>
                        <w:jc w:val="center"/>
                        <w:rPr>
                          <w:sz w:val="58"/>
                        </w:rPr>
                      </w:pPr>
                      <w:r>
                        <w:rPr>
                          <w:spacing w:val="-2"/>
                          <w:sz w:val="58"/>
                        </w:rPr>
                        <w:t>References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22010B2">
      <w:pPr>
        <w:pStyle w:val="6"/>
        <w:spacing w:before="202"/>
        <w:rPr>
          <w:sz w:val="48"/>
        </w:rPr>
      </w:pPr>
    </w:p>
    <w:p w14:paraId="3075ED53">
      <w:pPr>
        <w:pStyle w:val="8"/>
        <w:numPr>
          <w:ilvl w:val="2"/>
          <w:numId w:val="32"/>
        </w:numPr>
        <w:tabs>
          <w:tab w:val="left" w:pos="1675"/>
        </w:tabs>
        <w:spacing w:before="0" w:after="0" w:line="249" w:lineRule="auto"/>
        <w:ind w:left="1675" w:right="1302" w:hanging="812"/>
        <w:jc w:val="left"/>
        <w:rPr>
          <w:sz w:val="48"/>
        </w:rPr>
      </w:pPr>
      <w:r>
        <w:rPr>
          <w:sz w:val="48"/>
        </w:rPr>
        <w:t>Clinically</w:t>
      </w:r>
      <w:r>
        <w:rPr>
          <w:spacing w:val="-5"/>
          <w:sz w:val="48"/>
        </w:rPr>
        <w:t xml:space="preserve"> </w:t>
      </w:r>
      <w:r>
        <w:rPr>
          <w:sz w:val="48"/>
        </w:rPr>
        <w:t>Oriented</w:t>
      </w:r>
      <w:r>
        <w:rPr>
          <w:spacing w:val="-34"/>
          <w:sz w:val="48"/>
        </w:rPr>
        <w:t xml:space="preserve"> </w:t>
      </w:r>
      <w:r>
        <w:rPr>
          <w:sz w:val="48"/>
        </w:rPr>
        <w:t>Anatomy.</w:t>
      </w:r>
      <w:r>
        <w:rPr>
          <w:spacing w:val="-11"/>
          <w:sz w:val="48"/>
        </w:rPr>
        <w:t xml:space="preserve"> </w:t>
      </w:r>
      <w:r>
        <w:rPr>
          <w:sz w:val="48"/>
        </w:rPr>
        <w:t>7</w:t>
      </w:r>
      <w:r>
        <w:rPr>
          <w:position w:val="14"/>
          <w:sz w:val="32"/>
        </w:rPr>
        <w:t>th</w:t>
      </w:r>
      <w:r>
        <w:rPr>
          <w:spacing w:val="32"/>
          <w:position w:val="14"/>
          <w:sz w:val="32"/>
        </w:rPr>
        <w:t xml:space="preserve"> </w:t>
      </w:r>
      <w:r>
        <w:rPr>
          <w:sz w:val="48"/>
        </w:rPr>
        <w:t>edition.</w:t>
      </w:r>
      <w:r>
        <w:rPr>
          <w:spacing w:val="-9"/>
          <w:sz w:val="48"/>
        </w:rPr>
        <w:t xml:space="preserve"> </w:t>
      </w:r>
      <w:r>
        <w:rPr>
          <w:sz w:val="48"/>
        </w:rPr>
        <w:t>2014.</w:t>
      </w:r>
      <w:r>
        <w:rPr>
          <w:spacing w:val="-11"/>
          <w:sz w:val="48"/>
        </w:rPr>
        <w:t xml:space="preserve"> </w:t>
      </w:r>
      <w:r>
        <w:rPr>
          <w:sz w:val="48"/>
        </w:rPr>
        <w:t>Keith</w:t>
      </w:r>
      <w:r>
        <w:rPr>
          <w:spacing w:val="-10"/>
          <w:sz w:val="48"/>
        </w:rPr>
        <w:t xml:space="preserve"> </w:t>
      </w:r>
      <w:r>
        <w:rPr>
          <w:sz w:val="48"/>
        </w:rPr>
        <w:t>L. Moore,</w:t>
      </w:r>
      <w:r>
        <w:rPr>
          <w:spacing w:val="-23"/>
          <w:sz w:val="48"/>
        </w:rPr>
        <w:t xml:space="preserve"> </w:t>
      </w:r>
      <w:r>
        <w:rPr>
          <w:sz w:val="48"/>
        </w:rPr>
        <w:t>Anne M. R.</w:t>
      </w:r>
      <w:r>
        <w:rPr>
          <w:spacing w:val="-22"/>
          <w:sz w:val="48"/>
        </w:rPr>
        <w:t xml:space="preserve"> </w:t>
      </w:r>
      <w:r>
        <w:rPr>
          <w:sz w:val="48"/>
        </w:rPr>
        <w:t>Agur &amp;</w:t>
      </w:r>
      <w:r>
        <w:rPr>
          <w:spacing w:val="-23"/>
          <w:sz w:val="48"/>
        </w:rPr>
        <w:t xml:space="preserve"> </w:t>
      </w:r>
      <w:r>
        <w:rPr>
          <w:sz w:val="48"/>
        </w:rPr>
        <w:t>Arthur F. Dally. Lippincott Williams &amp; Wilkins.</w:t>
      </w:r>
    </w:p>
    <w:p w14:paraId="12F98B3E">
      <w:pPr>
        <w:pStyle w:val="6"/>
        <w:spacing w:before="261"/>
        <w:rPr>
          <w:sz w:val="48"/>
        </w:rPr>
      </w:pPr>
    </w:p>
    <w:p w14:paraId="4146AAEE">
      <w:pPr>
        <w:pStyle w:val="8"/>
        <w:numPr>
          <w:ilvl w:val="2"/>
          <w:numId w:val="32"/>
        </w:numPr>
        <w:tabs>
          <w:tab w:val="left" w:pos="1675"/>
        </w:tabs>
        <w:spacing w:before="1" w:after="0" w:line="249" w:lineRule="auto"/>
        <w:ind w:left="1675" w:right="1684" w:hanging="812"/>
        <w:jc w:val="left"/>
        <w:rPr>
          <w:sz w:val="48"/>
        </w:rPr>
      </w:pPr>
      <w:r>
        <w:rPr>
          <w:sz w:val="48"/>
        </w:rPr>
        <w:t>Atlas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-9"/>
          <w:sz w:val="48"/>
        </w:rPr>
        <w:t xml:space="preserve"> </w:t>
      </w:r>
      <w:r>
        <w:rPr>
          <w:sz w:val="48"/>
        </w:rPr>
        <w:t>Human</w:t>
      </w:r>
      <w:r>
        <w:rPr>
          <w:spacing w:val="-33"/>
          <w:sz w:val="48"/>
        </w:rPr>
        <w:t xml:space="preserve"> </w:t>
      </w:r>
      <w:r>
        <w:rPr>
          <w:sz w:val="48"/>
        </w:rPr>
        <w:t>Anatomy.</w:t>
      </w:r>
      <w:r>
        <w:rPr>
          <w:spacing w:val="-10"/>
          <w:sz w:val="48"/>
        </w:rPr>
        <w:t xml:space="preserve"> </w:t>
      </w:r>
      <w:r>
        <w:rPr>
          <w:sz w:val="48"/>
        </w:rPr>
        <w:t>4</w:t>
      </w:r>
      <w:r>
        <w:rPr>
          <w:position w:val="14"/>
          <w:sz w:val="32"/>
        </w:rPr>
        <w:t>th</w:t>
      </w:r>
      <w:r>
        <w:rPr>
          <w:spacing w:val="34"/>
          <w:position w:val="14"/>
          <w:sz w:val="32"/>
        </w:rPr>
        <w:t xml:space="preserve"> </w:t>
      </w:r>
      <w:r>
        <w:rPr>
          <w:sz w:val="48"/>
        </w:rPr>
        <w:t>edition.</w:t>
      </w:r>
      <w:r>
        <w:rPr>
          <w:spacing w:val="-9"/>
          <w:sz w:val="48"/>
        </w:rPr>
        <w:t xml:space="preserve"> </w:t>
      </w:r>
      <w:r>
        <w:rPr>
          <w:sz w:val="48"/>
        </w:rPr>
        <w:t>2006.</w:t>
      </w:r>
      <w:r>
        <w:rPr>
          <w:spacing w:val="-9"/>
          <w:sz w:val="48"/>
        </w:rPr>
        <w:t xml:space="preserve"> </w:t>
      </w:r>
      <w:r>
        <w:rPr>
          <w:sz w:val="48"/>
        </w:rPr>
        <w:t>Frank</w:t>
      </w:r>
      <w:r>
        <w:rPr>
          <w:spacing w:val="-10"/>
          <w:sz w:val="48"/>
        </w:rPr>
        <w:t xml:space="preserve"> </w:t>
      </w:r>
      <w:r>
        <w:rPr>
          <w:sz w:val="48"/>
        </w:rPr>
        <w:t>H. Netter. Saunders Elsevier.</w:t>
      </w:r>
    </w:p>
    <w:p w14:paraId="29D680D6">
      <w:pPr>
        <w:pStyle w:val="6"/>
        <w:spacing w:before="258"/>
        <w:rPr>
          <w:sz w:val="48"/>
        </w:rPr>
      </w:pPr>
    </w:p>
    <w:p w14:paraId="178658CF">
      <w:pPr>
        <w:pStyle w:val="8"/>
        <w:numPr>
          <w:ilvl w:val="2"/>
          <w:numId w:val="32"/>
        </w:numPr>
        <w:tabs>
          <w:tab w:val="left" w:pos="1675"/>
        </w:tabs>
        <w:spacing w:before="1" w:after="0" w:line="240" w:lineRule="auto"/>
        <w:ind w:left="1675" w:right="0" w:hanging="811"/>
        <w:jc w:val="left"/>
        <w:rPr>
          <w:sz w:val="48"/>
        </w:rPr>
      </w:pPr>
      <w:r>
        <w:rPr>
          <w:sz w:val="48"/>
        </w:rPr>
        <w:t>Clinical</w:t>
      </w:r>
      <w:r>
        <w:rPr>
          <w:spacing w:val="-23"/>
          <w:sz w:val="48"/>
        </w:rPr>
        <w:t xml:space="preserve"> </w:t>
      </w:r>
      <w:r>
        <w:rPr>
          <w:sz w:val="48"/>
        </w:rPr>
        <w:t>Anatomy</w:t>
      </w:r>
      <w:r>
        <w:rPr>
          <w:spacing w:val="-5"/>
          <w:sz w:val="48"/>
        </w:rPr>
        <w:t xml:space="preserve"> </w:t>
      </w:r>
      <w:r>
        <w:rPr>
          <w:sz w:val="48"/>
        </w:rPr>
        <w:t>by</w:t>
      </w:r>
      <w:r>
        <w:rPr>
          <w:spacing w:val="-6"/>
          <w:sz w:val="48"/>
        </w:rPr>
        <w:t xml:space="preserve"> </w:t>
      </w:r>
      <w:r>
        <w:rPr>
          <w:sz w:val="48"/>
        </w:rPr>
        <w:t>Regions.</w:t>
      </w:r>
      <w:r>
        <w:rPr>
          <w:spacing w:val="-5"/>
          <w:sz w:val="48"/>
        </w:rPr>
        <w:t xml:space="preserve"> </w:t>
      </w:r>
      <w:r>
        <w:rPr>
          <w:sz w:val="48"/>
        </w:rPr>
        <w:t>9</w:t>
      </w:r>
      <w:r>
        <w:rPr>
          <w:position w:val="14"/>
          <w:sz w:val="32"/>
        </w:rPr>
        <w:t>th</w:t>
      </w:r>
      <w:r>
        <w:rPr>
          <w:spacing w:val="38"/>
          <w:position w:val="14"/>
          <w:sz w:val="32"/>
        </w:rPr>
        <w:t xml:space="preserve"> </w:t>
      </w:r>
      <w:r>
        <w:rPr>
          <w:sz w:val="48"/>
        </w:rPr>
        <w:t>edition.</w:t>
      </w:r>
      <w:r>
        <w:rPr>
          <w:spacing w:val="-1"/>
          <w:sz w:val="48"/>
        </w:rPr>
        <w:t xml:space="preserve"> </w:t>
      </w:r>
      <w:r>
        <w:rPr>
          <w:sz w:val="48"/>
        </w:rPr>
        <w:t>2012.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Richard</w:t>
      </w:r>
    </w:p>
    <w:p w14:paraId="3D92E84E">
      <w:pPr>
        <w:spacing w:before="24"/>
        <w:ind w:left="1675" w:right="0" w:firstLine="0"/>
        <w:jc w:val="left"/>
        <w:rPr>
          <w:sz w:val="48"/>
        </w:rPr>
      </w:pPr>
      <w:r>
        <w:rPr>
          <w:sz w:val="48"/>
        </w:rPr>
        <w:t>S.</w:t>
      </w:r>
      <w:r>
        <w:rPr>
          <w:spacing w:val="-7"/>
          <w:sz w:val="48"/>
        </w:rPr>
        <w:t xml:space="preserve"> </w:t>
      </w:r>
      <w:r>
        <w:rPr>
          <w:sz w:val="48"/>
        </w:rPr>
        <w:t>Snell.</w:t>
      </w:r>
      <w:r>
        <w:rPr>
          <w:spacing w:val="-3"/>
          <w:sz w:val="48"/>
        </w:rPr>
        <w:t xml:space="preserve"> </w:t>
      </w:r>
      <w:r>
        <w:rPr>
          <w:sz w:val="48"/>
        </w:rPr>
        <w:t>Lippincott</w:t>
      </w:r>
      <w:r>
        <w:rPr>
          <w:spacing w:val="1"/>
          <w:sz w:val="48"/>
        </w:rPr>
        <w:t xml:space="preserve"> </w:t>
      </w:r>
      <w:r>
        <w:rPr>
          <w:sz w:val="48"/>
        </w:rPr>
        <w:t>Williams &amp;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Wilkins.</w:t>
      </w:r>
    </w:p>
    <w:sectPr>
      <w:pgSz w:w="14400" w:h="10800" w:orient="landscape"/>
      <w:pgMar w:top="440" w:right="0" w:bottom="28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1FADE"/>
    <w:multiLevelType w:val="multilevel"/>
    <w:tmpl w:val="8461FADE"/>
    <w:lvl w:ilvl="0" w:tentative="0">
      <w:start w:val="0"/>
      <w:numFmt w:val="bullet"/>
      <w:lvlText w:val="•"/>
      <w:lvlJc w:val="left"/>
      <w:pPr>
        <w:ind w:left="831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462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97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35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773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211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8648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086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524" w:hanging="452"/>
      </w:pPr>
      <w:rPr>
        <w:rFonts w:hint="default"/>
        <w:lang w:val="en-US" w:eastAsia="en-US" w:bidi="ar-SA"/>
      </w:rPr>
    </w:lvl>
  </w:abstractNum>
  <w:abstractNum w:abstractNumId="1">
    <w:nsid w:val="9239341B"/>
    <w:multiLevelType w:val="multilevel"/>
    <w:tmpl w:val="9239341B"/>
    <w:lvl w:ilvl="0" w:tentative="0">
      <w:start w:val="1"/>
      <w:numFmt w:val="decimal"/>
      <w:lvlText w:val="%1)"/>
      <w:lvlJc w:val="left"/>
      <w:pPr>
        <w:ind w:left="877" w:hanging="721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93" w:hanging="72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907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21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35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448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962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476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990" w:hanging="721"/>
      </w:pPr>
      <w:rPr>
        <w:rFonts w:hint="default"/>
        <w:lang w:val="en-US" w:eastAsia="en-US" w:bidi="ar-SA"/>
      </w:rPr>
    </w:lvl>
  </w:abstractNum>
  <w:abstractNum w:abstractNumId="2">
    <w:nsid w:val="9288B902"/>
    <w:multiLevelType w:val="multilevel"/>
    <w:tmpl w:val="9288B902"/>
    <w:lvl w:ilvl="0" w:tentative="0">
      <w:start w:val="0"/>
      <w:numFmt w:val="bullet"/>
      <w:lvlText w:val="•"/>
      <w:lvlJc w:val="left"/>
      <w:pPr>
        <w:ind w:left="74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130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521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911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302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692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083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474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3864" w:hanging="540"/>
      </w:pPr>
      <w:rPr>
        <w:rFonts w:hint="default"/>
        <w:lang w:val="en-US" w:eastAsia="en-US" w:bidi="ar-SA"/>
      </w:rPr>
    </w:lvl>
  </w:abstractNum>
  <w:abstractNum w:abstractNumId="3">
    <w:nsid w:val="9C8AC8EF"/>
    <w:multiLevelType w:val="multilevel"/>
    <w:tmpl w:val="9C8AC8EF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24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29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734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338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943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548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152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757" w:hanging="540"/>
      </w:pPr>
      <w:rPr>
        <w:rFonts w:hint="default"/>
        <w:lang w:val="en-US" w:eastAsia="en-US" w:bidi="ar-SA"/>
      </w:rPr>
    </w:lvl>
  </w:abstractNum>
  <w:abstractNum w:abstractNumId="4">
    <w:nsid w:val="B0F1ACD9"/>
    <w:multiLevelType w:val="multilevel"/>
    <w:tmpl w:val="B0F1ACD9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16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332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49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565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182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798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415" w:hanging="540"/>
      </w:pPr>
      <w:rPr>
        <w:rFonts w:hint="default"/>
        <w:lang w:val="en-US" w:eastAsia="en-US" w:bidi="ar-SA"/>
      </w:rPr>
    </w:lvl>
  </w:abstractNum>
  <w:abstractNum w:abstractNumId="5">
    <w:nsid w:val="B5E306ED"/>
    <w:multiLevelType w:val="multilevel"/>
    <w:tmpl w:val="B5E306ED"/>
    <w:lvl w:ilvl="0" w:tentative="0">
      <w:start w:val="0"/>
      <w:numFmt w:val="bullet"/>
      <w:lvlText w:val="•"/>
      <w:lvlJc w:val="left"/>
      <w:pPr>
        <w:ind w:left="1001" w:hanging="5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31" w:hanging="54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062" w:hanging="5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593" w:hanging="5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125" w:hanging="5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656" w:hanging="5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187" w:hanging="5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719" w:hanging="5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250" w:hanging="541"/>
      </w:pPr>
      <w:rPr>
        <w:rFonts w:hint="default"/>
        <w:lang w:val="en-US" w:eastAsia="en-US" w:bidi="ar-SA"/>
      </w:rPr>
    </w:lvl>
  </w:abstractNum>
  <w:abstractNum w:abstractNumId="6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735" w:hanging="72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53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7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81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95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09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23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36" w:hanging="721"/>
      </w:pPr>
      <w:rPr>
        <w:rFonts w:hint="default"/>
        <w:lang w:val="en-US" w:eastAsia="en-US" w:bidi="ar-SA"/>
      </w:rPr>
    </w:lvl>
  </w:abstractNum>
  <w:abstractNum w:abstractNumId="7">
    <w:nsid w:val="BF205925"/>
    <w:multiLevelType w:val="multilevel"/>
    <w:tmpl w:val="BF205925"/>
    <w:lvl w:ilvl="0" w:tentative="0">
      <w:start w:val="1"/>
      <w:numFmt w:val="decimal"/>
      <w:lvlText w:val="%1)"/>
      <w:lvlJc w:val="left"/>
      <w:pPr>
        <w:ind w:left="1164" w:hanging="54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484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808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5132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780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104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428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752" w:hanging="540"/>
      </w:pPr>
      <w:rPr>
        <w:rFonts w:hint="default"/>
        <w:lang w:val="en-US" w:eastAsia="en-US" w:bidi="ar-SA"/>
      </w:rPr>
    </w:lvl>
  </w:abstractNum>
  <w:abstractNum w:abstractNumId="8">
    <w:nsid w:val="C8879AEF"/>
    <w:multiLevelType w:val="multilevel"/>
    <w:tmpl w:val="C8879AEF"/>
    <w:lvl w:ilvl="0" w:tentative="0">
      <w:start w:val="0"/>
      <w:numFmt w:val="bullet"/>
      <w:lvlText w:val="•"/>
      <w:lvlJc w:val="left"/>
      <w:pPr>
        <w:ind w:left="128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91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306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693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080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466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8853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240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626" w:hanging="452"/>
      </w:pPr>
      <w:rPr>
        <w:rFonts w:hint="default"/>
        <w:lang w:val="en-US" w:eastAsia="en-US" w:bidi="ar-SA"/>
      </w:rPr>
    </w:lvl>
  </w:abstractNum>
  <w:abstractNum w:abstractNumId="9">
    <w:nsid w:val="CF092B84"/>
    <w:multiLevelType w:val="multilevel"/>
    <w:tmpl w:val="CF092B84"/>
    <w:lvl w:ilvl="0" w:tentative="0">
      <w:start w:val="0"/>
      <w:numFmt w:val="bullet"/>
      <w:lvlText w:val="•"/>
      <w:lvlJc w:val="left"/>
      <w:pPr>
        <w:ind w:left="116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484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808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5132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780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104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428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752" w:hanging="540"/>
      </w:pPr>
      <w:rPr>
        <w:rFonts w:hint="default"/>
        <w:lang w:val="en-US" w:eastAsia="en-US" w:bidi="ar-SA"/>
      </w:rPr>
    </w:lvl>
  </w:abstractNum>
  <w:abstractNum w:abstractNumId="10">
    <w:nsid w:val="D7F9FE59"/>
    <w:multiLevelType w:val="multilevel"/>
    <w:tmpl w:val="D7F9FE59"/>
    <w:lvl w:ilvl="0" w:tentative="0">
      <w:start w:val="1"/>
      <w:numFmt w:val="decimal"/>
      <w:lvlText w:val="%1)"/>
      <w:lvlJc w:val="left"/>
      <w:pPr>
        <w:ind w:left="108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0000FF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716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57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794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331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868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406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480" w:hanging="720"/>
      </w:pPr>
      <w:rPr>
        <w:rFonts w:hint="default"/>
        <w:lang w:val="en-US" w:eastAsia="en-US" w:bidi="ar-SA"/>
      </w:rPr>
    </w:lvl>
  </w:abstractNum>
  <w:abstractNum w:abstractNumId="11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/>
        <w:spacing w:val="0"/>
        <w:w w:val="99"/>
        <w:lang w:val="en-US" w:eastAsia="en-US" w:bidi="ar-SA"/>
      </w:rPr>
    </w:lvl>
    <w:lvl w:ilvl="1" w:tentative="0">
      <w:start w:val="1"/>
      <w:numFmt w:val="lowerLetter"/>
      <w:lvlText w:val="%2)"/>
      <w:lvlJc w:val="left"/>
      <w:pPr>
        <w:ind w:left="1735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95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651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107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562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018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474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929" w:hanging="721"/>
      </w:pPr>
      <w:rPr>
        <w:rFonts w:hint="default"/>
        <w:lang w:val="en-US" w:eastAsia="en-US" w:bidi="ar-SA"/>
      </w:rPr>
    </w:lvl>
  </w:abstractNum>
  <w:abstractNum w:abstractNumId="12">
    <w:nsid w:val="F4B5D9F5"/>
    <w:multiLevelType w:val="multilevel"/>
    <w:tmpl w:val="F4B5D9F5"/>
    <w:lvl w:ilvl="0" w:tentative="0">
      <w:start w:val="1"/>
      <w:numFmt w:val="decimal"/>
      <w:lvlText w:val="%1)"/>
      <w:lvlJc w:val="left"/>
      <w:pPr>
        <w:ind w:left="1224" w:hanging="720"/>
        <w:jc w:val="right"/>
      </w:pPr>
      <w:rPr>
        <w:rFonts w:hint="default"/>
        <w:spacing w:val="-1"/>
        <w:w w:val="94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855" w:hanging="72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32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604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77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349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722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094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467" w:hanging="721"/>
      </w:pPr>
      <w:rPr>
        <w:rFonts w:hint="default"/>
        <w:lang w:val="en-US" w:eastAsia="en-US" w:bidi="ar-SA"/>
      </w:rPr>
    </w:lvl>
  </w:abstractNum>
  <w:abstractNum w:abstractNumId="13">
    <w:nsid w:val="0053208E"/>
    <w:multiLevelType w:val="multilevel"/>
    <w:tmpl w:val="0053208E"/>
    <w:lvl w:ilvl="0" w:tentative="0">
      <w:start w:val="1"/>
      <w:numFmt w:val="decimal"/>
      <w:lvlText w:val="%1)"/>
      <w:lvlJc w:val="left"/>
      <w:pPr>
        <w:ind w:left="1675" w:hanging="81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 w:tentative="0">
      <w:start w:val="1"/>
      <w:numFmt w:val="decimal"/>
      <w:lvlText w:val="%2)"/>
      <w:lvlJc w:val="left"/>
      <w:pPr>
        <w:ind w:left="2304" w:hanging="80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44" w:hanging="809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988" w:hanging="809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333" w:hanging="809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677" w:hanging="809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022" w:hanging="809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366" w:hanging="809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711" w:hanging="809"/>
      </w:pPr>
      <w:rPr>
        <w:rFonts w:hint="default"/>
        <w:lang w:val="en-US" w:eastAsia="en-US" w:bidi="ar-SA"/>
      </w:rPr>
    </w:lvl>
  </w:abstractNum>
  <w:abstractNum w:abstractNumId="14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877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93" w:hanging="72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907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21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35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448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962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476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990" w:hanging="721"/>
      </w:pPr>
      <w:rPr>
        <w:rFonts w:hint="default"/>
        <w:lang w:val="en-US" w:eastAsia="en-US" w:bidi="ar-SA"/>
      </w:rPr>
    </w:lvl>
  </w:abstractNum>
  <w:abstractNum w:abstractNumId="15">
    <w:nsid w:val="03D62ECE"/>
    <w:multiLevelType w:val="multilevel"/>
    <w:tmpl w:val="03D62ECE"/>
    <w:lvl w:ilvl="0" w:tentative="0">
      <w:start w:val="1"/>
      <w:numFmt w:val="decimal"/>
      <w:lvlText w:val="%1)"/>
      <w:lvlJc w:val="left"/>
      <w:pPr>
        <w:ind w:left="1181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001" w:hanging="5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50" w:hanging="54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320" w:hanging="54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891" w:hanging="54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461" w:hanging="54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031" w:hanging="54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602" w:hanging="54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172" w:hanging="541"/>
      </w:pPr>
      <w:rPr>
        <w:rFonts w:hint="default"/>
        <w:lang w:val="en-US" w:eastAsia="en-US" w:bidi="ar-SA"/>
      </w:rPr>
    </w:lvl>
  </w:abstractNum>
  <w:abstractNum w:abstractNumId="16">
    <w:nsid w:val="0E640482"/>
    <w:multiLevelType w:val="multilevel"/>
    <w:tmpl w:val="0E640482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55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40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42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145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848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550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253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956" w:hanging="452"/>
      </w:pPr>
      <w:rPr>
        <w:rFonts w:hint="default"/>
        <w:lang w:val="en-US" w:eastAsia="en-US" w:bidi="ar-SA"/>
      </w:rPr>
    </w:lvl>
  </w:abstractNum>
  <w:abstractNum w:abstractNumId="17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134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52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64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976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188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401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2613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2825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3037" w:hanging="720"/>
      </w:pPr>
      <w:rPr>
        <w:rFonts w:hint="default"/>
        <w:lang w:val="en-US" w:eastAsia="en-US" w:bidi="ar-SA"/>
      </w:rPr>
    </w:lvl>
  </w:abstractNum>
  <w:abstractNum w:abstractNumId="18">
    <w:nsid w:val="25B654F3"/>
    <w:multiLevelType w:val="multilevel"/>
    <w:tmpl w:val="25B654F3"/>
    <w:lvl w:ilvl="0" w:tentative="0">
      <w:start w:val="1"/>
      <w:numFmt w:val="decimal"/>
      <w:lvlText w:val="%1)"/>
      <w:lvlJc w:val="left"/>
      <w:pPr>
        <w:ind w:left="1181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C00000"/>
        <w:spacing w:val="0"/>
        <w:w w:val="100"/>
        <w:sz w:val="48"/>
        <w:szCs w:val="4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715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250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785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321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856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391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927" w:hanging="540"/>
      </w:pPr>
      <w:rPr>
        <w:rFonts w:hint="default"/>
        <w:lang w:val="en-US" w:eastAsia="en-US" w:bidi="ar-SA"/>
      </w:rPr>
    </w:lvl>
  </w:abstractNum>
  <w:abstractNum w:abstractNumId="19">
    <w:nsid w:val="2A8F537B"/>
    <w:multiLevelType w:val="multilevel"/>
    <w:tmpl w:val="2A8F537B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970" w:hanging="540"/>
      </w:pPr>
      <w:rPr>
        <w:rFonts w:hint="default" w:ascii="Arial MT" w:hAnsi="Arial MT" w:eastAsia="Arial MT" w:cs="Arial MT"/>
        <w:spacing w:val="0"/>
        <w:w w:val="100"/>
        <w:lang w:val="en-US" w:eastAsia="en-US" w:bidi="ar-SA"/>
      </w:rPr>
    </w:lvl>
    <w:lvl w:ilvl="2" w:tentative="0">
      <w:start w:val="0"/>
      <w:numFmt w:val="bullet"/>
      <w:lvlText w:val=""/>
      <w:lvlJc w:val="left"/>
      <w:pPr>
        <w:ind w:left="155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184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809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433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058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683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307" w:hanging="452"/>
      </w:pPr>
      <w:rPr>
        <w:rFonts w:hint="default"/>
        <w:lang w:val="en-US" w:eastAsia="en-US" w:bidi="ar-SA"/>
      </w:rPr>
    </w:lvl>
  </w:abstractNum>
  <w:abstractNum w:abstractNumId="20">
    <w:nsid w:val="39A0D9AC"/>
    <w:multiLevelType w:val="multilevel"/>
    <w:tmpl w:val="39A0D9AC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68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16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964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312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660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008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356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704" w:hanging="540"/>
      </w:pPr>
      <w:rPr>
        <w:rFonts w:hint="default"/>
        <w:lang w:val="en-US" w:eastAsia="en-US" w:bidi="ar-SA"/>
      </w:rPr>
    </w:lvl>
  </w:abstractNum>
  <w:abstractNum w:abstractNumId="21">
    <w:nsid w:val="46A08BB8"/>
    <w:multiLevelType w:val="multilevel"/>
    <w:tmpl w:val="46A08BB8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spacing w:val="0"/>
        <w:w w:val="99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268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616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964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312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660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008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356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704" w:hanging="540"/>
      </w:pPr>
      <w:rPr>
        <w:rFonts w:hint="default"/>
        <w:lang w:val="en-US" w:eastAsia="en-US" w:bidi="ar-SA"/>
      </w:rPr>
    </w:lvl>
  </w:abstractNum>
  <w:abstractNum w:abstractNumId="22">
    <w:nsid w:val="4C1BAE26"/>
    <w:multiLevelType w:val="multilevel"/>
    <w:tmpl w:val="4C1BAE26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"/>
      <w:lvlJc w:val="left"/>
      <w:pPr>
        <w:ind w:left="155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62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765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367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970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572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175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778" w:hanging="452"/>
      </w:pPr>
      <w:rPr>
        <w:rFonts w:hint="default"/>
        <w:lang w:val="en-US" w:eastAsia="en-US" w:bidi="ar-SA"/>
      </w:rPr>
    </w:lvl>
  </w:abstractNum>
  <w:abstractNum w:abstractNumId="23">
    <w:nsid w:val="4D4DC07F"/>
    <w:multiLevelType w:val="multilevel"/>
    <w:tmpl w:val="4D4DC07F"/>
    <w:lvl w:ilvl="0" w:tentative="0">
      <w:start w:val="1"/>
      <w:numFmt w:val="upperLetter"/>
      <w:lvlText w:val="%1."/>
      <w:lvlJc w:val="left"/>
      <w:pPr>
        <w:ind w:left="1464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754" w:hanging="72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5342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930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224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518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812" w:hanging="721"/>
      </w:pPr>
      <w:rPr>
        <w:rFonts w:hint="default"/>
        <w:lang w:val="en-US" w:eastAsia="en-US" w:bidi="ar-SA"/>
      </w:rPr>
    </w:lvl>
  </w:abstractNum>
  <w:abstractNum w:abstractNumId="24">
    <w:nsid w:val="58765686"/>
    <w:multiLevelType w:val="multilevel"/>
    <w:tmpl w:val="58765686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1"/>
      <w:numFmt w:val="lowerLetter"/>
      <w:lvlText w:val="%2)"/>
      <w:lvlJc w:val="left"/>
      <w:pPr>
        <w:ind w:left="134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2" w:tentative="0">
      <w:start w:val="1"/>
      <w:numFmt w:val="decimal"/>
      <w:lvlText w:val="%3."/>
      <w:lvlJc w:val="left"/>
      <w:pPr>
        <w:ind w:left="1675" w:hanging="81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70" w:hanging="81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860" w:hanging="81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450" w:hanging="81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8040" w:hanging="81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9630" w:hanging="81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220" w:hanging="812"/>
      </w:pPr>
      <w:rPr>
        <w:rFonts w:hint="default"/>
        <w:lang w:val="en-US" w:eastAsia="en-US" w:bidi="ar-SA"/>
      </w:rPr>
    </w:lvl>
  </w:abstractNum>
  <w:abstractNum w:abstractNumId="25">
    <w:nsid w:val="59ADCABA"/>
    <w:multiLevelType w:val="multilevel"/>
    <w:tmpl w:val="59ADCABA"/>
    <w:lvl w:ilvl="0" w:tentative="0">
      <w:start w:val="1"/>
      <w:numFmt w:val="decimal"/>
      <w:lvlText w:val="%1)"/>
      <w:lvlJc w:val="left"/>
      <w:pPr>
        <w:ind w:left="1164" w:hanging="54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99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16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808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5132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7780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9104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10428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11752" w:hanging="540"/>
      </w:pPr>
      <w:rPr>
        <w:rFonts w:hint="default"/>
        <w:lang w:val="en-US" w:eastAsia="en-US" w:bidi="ar-SA"/>
      </w:rPr>
    </w:lvl>
  </w:abstractNum>
  <w:abstractNum w:abstractNumId="26">
    <w:nsid w:val="5A241D34"/>
    <w:multiLevelType w:val="multilevel"/>
    <w:tmpl w:val="5A241D34"/>
    <w:lvl w:ilvl="0" w:tentative="0">
      <w:start w:val="1"/>
      <w:numFmt w:val="decimal"/>
      <w:lvlText w:val="%1)"/>
      <w:lvlJc w:val="left"/>
      <w:pPr>
        <w:ind w:left="877" w:hanging="72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259" w:hanging="72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639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019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399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779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159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539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3919" w:hanging="721"/>
      </w:pPr>
      <w:rPr>
        <w:rFonts w:hint="default"/>
        <w:lang w:val="en-US" w:eastAsia="en-US" w:bidi="ar-SA"/>
      </w:rPr>
    </w:lvl>
  </w:abstractNum>
  <w:abstractNum w:abstractNumId="27">
    <w:nsid w:val="60382F6E"/>
    <w:multiLevelType w:val="multilevel"/>
    <w:tmpl w:val="60382F6E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64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8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52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496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140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785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429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073" w:hanging="540"/>
      </w:pPr>
      <w:rPr>
        <w:rFonts w:hint="default"/>
        <w:lang w:val="en-US" w:eastAsia="en-US" w:bidi="ar-SA"/>
      </w:rPr>
    </w:lvl>
  </w:abstractNum>
  <w:abstractNum w:abstractNumId="28">
    <w:nsid w:val="629F7852"/>
    <w:multiLevelType w:val="multilevel"/>
    <w:tmpl w:val="629F7852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4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48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3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77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92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06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21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35" w:hanging="540"/>
      </w:pPr>
      <w:rPr>
        <w:rFonts w:hint="default"/>
        <w:lang w:val="en-US" w:eastAsia="en-US" w:bidi="ar-SA"/>
      </w:rPr>
    </w:lvl>
  </w:abstractNum>
  <w:abstractNum w:abstractNumId="29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951" w:hanging="540"/>
      </w:pPr>
      <w:rPr>
        <w:rFonts w:hint="default" w:ascii="Arial MT" w:hAnsi="Arial MT" w:eastAsia="Arial MT" w:cs="Arial MT"/>
        <w:spacing w:val="0"/>
        <w:w w:val="100"/>
        <w:lang w:val="en-US" w:eastAsia="en-US" w:bidi="ar-SA"/>
      </w:rPr>
    </w:lvl>
    <w:lvl w:ilvl="2" w:tentative="0">
      <w:start w:val="0"/>
      <w:numFmt w:val="bullet"/>
      <w:lvlText w:val=""/>
      <w:lvlJc w:val="left"/>
      <w:pPr>
        <w:ind w:left="155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114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69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224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778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333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4888" w:hanging="452"/>
      </w:pPr>
      <w:rPr>
        <w:rFonts w:hint="default"/>
        <w:lang w:val="en-US" w:eastAsia="en-US" w:bidi="ar-SA"/>
      </w:rPr>
    </w:lvl>
  </w:abstractNum>
  <w:abstractNum w:abstractNumId="30">
    <w:nsid w:val="77ECEA79"/>
    <w:multiLevelType w:val="multilevel"/>
    <w:tmpl w:val="77ECEA79"/>
    <w:lvl w:ilvl="0" w:tentative="0">
      <w:start w:val="0"/>
      <w:numFmt w:val="bullet"/>
      <w:lvlText w:val="•"/>
      <w:lvlJc w:val="left"/>
      <w:pPr>
        <w:ind w:left="924" w:hanging="540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99"/>
        <w:sz w:val="44"/>
        <w:szCs w:val="4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4" w:hanging="54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48" w:hanging="54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3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77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92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06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21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35" w:hanging="540"/>
      </w:pPr>
      <w:rPr>
        <w:rFonts w:hint="default"/>
        <w:lang w:val="en-US" w:eastAsia="en-US" w:bidi="ar-SA"/>
      </w:rPr>
    </w:lvl>
  </w:abstractNum>
  <w:abstractNum w:abstractNumId="31">
    <w:nsid w:val="7C246926"/>
    <w:multiLevelType w:val="multilevel"/>
    <w:tmpl w:val="7C246926"/>
    <w:lvl w:ilvl="0" w:tentative="0">
      <w:start w:val="1"/>
      <w:numFmt w:val="decimal"/>
      <w:lvlText w:val="%1)"/>
      <w:lvlJc w:val="left"/>
      <w:pPr>
        <w:ind w:left="1104" w:hanging="720"/>
        <w:jc w:val="left"/>
      </w:pPr>
      <w:rPr>
        <w:rFonts w:hint="default" w:ascii="Arial" w:hAnsi="Arial" w:eastAsia="Arial" w:cs="Arial"/>
        <w:b/>
        <w:bCs/>
        <w:i w:val="0"/>
        <w:iCs w:val="0"/>
        <w:color w:val="C00000"/>
        <w:spacing w:val="0"/>
        <w:w w:val="99"/>
        <w:sz w:val="44"/>
        <w:szCs w:val="44"/>
        <w:lang w:val="en-US" w:eastAsia="en-US" w:bidi="ar-SA"/>
      </w:rPr>
    </w:lvl>
    <w:lvl w:ilvl="1" w:tentative="0">
      <w:start w:val="1"/>
      <w:numFmt w:val="lowerLetter"/>
      <w:lvlText w:val="%2)"/>
      <w:lvlJc w:val="left"/>
      <w:pPr>
        <w:ind w:left="182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20" w:hanging="72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589" w:hanging="72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359" w:hanging="72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129" w:hanging="72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898" w:hanging="72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668" w:hanging="72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438" w:hanging="721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9"/>
  </w:num>
  <w:num w:numId="3">
    <w:abstractNumId w:val="25"/>
  </w:num>
  <w:num w:numId="4">
    <w:abstractNumId w:val="7"/>
  </w:num>
  <w:num w:numId="5">
    <w:abstractNumId w:val="5"/>
  </w:num>
  <w:num w:numId="6">
    <w:abstractNumId w:val="15"/>
  </w:num>
  <w:num w:numId="7">
    <w:abstractNumId w:val="18"/>
  </w:num>
  <w:num w:numId="8">
    <w:abstractNumId w:val="29"/>
  </w:num>
  <w:num w:numId="9">
    <w:abstractNumId w:val="14"/>
  </w:num>
  <w:num w:numId="10">
    <w:abstractNumId w:val="1"/>
  </w:num>
  <w:num w:numId="11">
    <w:abstractNumId w:val="19"/>
  </w:num>
  <w:num w:numId="12">
    <w:abstractNumId w:val="26"/>
  </w:num>
  <w:num w:numId="13">
    <w:abstractNumId w:val="8"/>
  </w:num>
  <w:num w:numId="14">
    <w:abstractNumId w:val="23"/>
  </w:num>
  <w:num w:numId="15">
    <w:abstractNumId w:val="12"/>
  </w:num>
  <w:num w:numId="16">
    <w:abstractNumId w:val="17"/>
  </w:num>
  <w:num w:numId="17">
    <w:abstractNumId w:val="11"/>
  </w:num>
  <w:num w:numId="18">
    <w:abstractNumId w:val="10"/>
  </w:num>
  <w:num w:numId="19">
    <w:abstractNumId w:val="3"/>
  </w:num>
  <w:num w:numId="20">
    <w:abstractNumId w:val="22"/>
  </w:num>
  <w:num w:numId="21">
    <w:abstractNumId w:val="27"/>
  </w:num>
  <w:num w:numId="22">
    <w:abstractNumId w:val="16"/>
  </w:num>
  <w:num w:numId="23">
    <w:abstractNumId w:val="21"/>
  </w:num>
  <w:num w:numId="24">
    <w:abstractNumId w:val="4"/>
  </w:num>
  <w:num w:numId="25">
    <w:abstractNumId w:val="31"/>
  </w:num>
  <w:num w:numId="26">
    <w:abstractNumId w:val="30"/>
  </w:num>
  <w:num w:numId="27">
    <w:abstractNumId w:val="6"/>
  </w:num>
  <w:num w:numId="28">
    <w:abstractNumId w:val="28"/>
  </w:num>
  <w:num w:numId="29">
    <w:abstractNumId w:val="2"/>
  </w:num>
  <w:num w:numId="30">
    <w:abstractNumId w:val="20"/>
  </w:num>
  <w:num w:numId="31">
    <w:abstractNumId w:val="0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4A812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923" w:hanging="539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type="paragraph" w:styleId="3">
    <w:name w:val="heading 2"/>
    <w:basedOn w:val="1"/>
    <w:qFormat/>
    <w:uiPriority w:val="1"/>
    <w:pPr>
      <w:ind w:left="1103" w:hanging="719"/>
      <w:outlineLvl w:val="2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Arial MT" w:hAnsi="Arial MT" w:eastAsia="Arial MT" w:cs="Arial MT"/>
      <w:sz w:val="44"/>
      <w:szCs w:val="44"/>
      <w:lang w:val="en-US" w:eastAsia="en-US" w:bidi="ar-SA"/>
    </w:rPr>
  </w:style>
  <w:style w:type="table" w:customStyle="1" w:styleId="7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923" w:hanging="539"/>
    </w:pPr>
    <w:rPr>
      <w:rFonts w:ascii="Arial MT" w:hAnsi="Arial MT" w:eastAsia="Arial MT" w:cs="Arial MT"/>
      <w:lang w:val="en-US" w:eastAsia="en-US" w:bidi="ar-SA"/>
    </w:rPr>
  </w:style>
  <w:style w:type="paragraph" w:customStyle="1" w:styleId="9">
    <w:name w:val="Table Paragraph"/>
    <w:basedOn w:val="1"/>
    <w:qFormat/>
    <w:uiPriority w:val="1"/>
    <w:pPr>
      <w:spacing w:before="78"/>
      <w:ind w:left="156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42</Pages>
  <TotalTime>1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2025-01-22T07:15:00Z</dcterms:created>
  <dc:creator>DR FAZLINA K</dc:creator>
  <cp:lastModifiedBy>A.S</cp:lastModifiedBy>
  <dcterms:modified xsi:type="dcterms:W3CDTF">2025-01-22T07:18:47Z</dcterms:modified>
  <dc:title>PowerPoint Presentation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2025-01-22T00:00:00Z</vt:filetime>
  </property>
  <property fmtid="{D5CDD505-2E9C-101B-9397-08002B2CF9AE}" pid="5" name="Producer">
    <vt:lpwstr>Microsoft® PowerPoint® 2013</vt:lpwstr>
  </property>
  <property fmtid="{D5CDD505-2E9C-101B-9397-08002B2CF9AE}" pid="6" name="KSOProductBuildVer">
    <vt:lpwstr>1033-12.2.0.19805</vt:lpwstr>
  </property>
  <property fmtid="{D5CDD505-2E9C-101B-9397-08002B2CF9AE}" pid="7" name="ICV">
    <vt:lpwstr>FA64B522B5E9497A801B656039AD3B33_12</vt:lpwstr>
  </property>
</Properties>
</file>